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84" w:type="dxa"/>
        <w:tblInd w:w="960" w:type="dxa"/>
        <w:tblLook w:val="0600" w:firstRow="0" w:lastRow="0" w:firstColumn="0" w:lastColumn="0" w:noHBand="1" w:noVBand="1"/>
      </w:tblPr>
      <w:tblGrid>
        <w:gridCol w:w="8080"/>
        <w:gridCol w:w="2304"/>
      </w:tblGrid>
      <w:tr w:rsidR="00E3286D" w:rsidRPr="00FF3323" w:rsidTr="004A6AAE">
        <w:trPr>
          <w:trHeight w:val="1757"/>
        </w:trPr>
        <w:tc>
          <w:tcPr>
            <w:tcW w:w="8080" w:type="dxa"/>
            <w:vAlign w:val="center"/>
          </w:tcPr>
          <w:sdt>
            <w:sdtPr>
              <w:rPr>
                <w:sz w:val="56"/>
              </w:rPr>
              <w:id w:val="-703020650"/>
              <w:lock w:val="contentLocked"/>
              <w:placeholder>
                <w:docPart w:val="DefaultPlaceholder_-1854013440"/>
              </w:placeholder>
              <w:group/>
            </w:sdtPr>
            <w:sdtEndPr>
              <w:rPr>
                <w:sz w:val="52"/>
              </w:rPr>
            </w:sdtEndPr>
            <w:sdtContent>
              <w:p w:rsidR="00FC0C53" w:rsidRDefault="00502EF7" w:rsidP="009C1FA6">
                <w:pPr>
                  <w:pStyle w:val="Titre"/>
                  <w:rPr>
                    <w:sz w:val="52"/>
                  </w:rPr>
                </w:pPr>
                <w:r w:rsidRPr="004A6AAE">
                  <w:rPr>
                    <w:sz w:val="52"/>
                  </w:rPr>
                  <w:t>Bulletin d’inscription</w:t>
                </w:r>
                <w:r w:rsidR="001E2D18" w:rsidRPr="004A6AAE">
                  <w:rPr>
                    <w:sz w:val="52"/>
                  </w:rPr>
                  <w:t xml:space="preserve"> </w:t>
                </w:r>
              </w:p>
              <w:p w:rsidR="009C1FA6" w:rsidRDefault="00502EF7" w:rsidP="009C1FA6">
                <w:pPr>
                  <w:pStyle w:val="Titre"/>
                  <w:rPr>
                    <w:sz w:val="48"/>
                  </w:rPr>
                </w:pPr>
                <w:r w:rsidRPr="004A6AAE">
                  <w:rPr>
                    <w:sz w:val="40"/>
                  </w:rPr>
                  <w:t>Stage</w:t>
                </w:r>
                <w:r w:rsidR="00154F73" w:rsidRPr="004A6AAE">
                  <w:rPr>
                    <w:sz w:val="40"/>
                  </w:rPr>
                  <w:t xml:space="preserve"> </w:t>
                </w:r>
                <w:r w:rsidR="00F26078" w:rsidRPr="004A6AAE">
                  <w:rPr>
                    <w:sz w:val="40"/>
                  </w:rPr>
                  <w:t>Multisports </w:t>
                </w:r>
                <w:sdt>
                  <w:sdtPr>
                    <w:rPr>
                      <w:sz w:val="40"/>
                    </w:rPr>
                    <w:id w:val="-108281931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sz w:val="44"/>
                    </w:rPr>
                  </w:sdtEndPr>
                  <w:sdtContent>
                    <w:r w:rsidR="00327462">
                      <w:rPr>
                        <w:sz w:val="40"/>
                      </w:rPr>
                      <w:t>Décembre</w:t>
                    </w:r>
                    <w:r w:rsidR="009C1FA6" w:rsidRPr="004A6AAE">
                      <w:rPr>
                        <w:sz w:val="40"/>
                      </w:rPr>
                      <w:t xml:space="preserve"> </w:t>
                    </w:r>
                    <w:r w:rsidR="00476548">
                      <w:rPr>
                        <w:sz w:val="40"/>
                      </w:rPr>
                      <w:t>2023</w:t>
                    </w:r>
                  </w:sdtContent>
                </w:sdt>
                <w:r w:rsidR="002323CE">
                  <w:rPr>
                    <w:sz w:val="48"/>
                  </w:rPr>
                  <w:t xml:space="preserve"> </w:t>
                </w:r>
              </w:p>
              <w:p w:rsidR="00F26078" w:rsidRPr="00F26078" w:rsidRDefault="0076432C" w:rsidP="006767D4">
                <w:pPr>
                  <w:pStyle w:val="Titre"/>
                  <w:rPr>
                    <w:sz w:val="56"/>
                  </w:rPr>
                </w:pPr>
                <w:r w:rsidRPr="004A6AAE">
                  <w:rPr>
                    <w:sz w:val="48"/>
                  </w:rPr>
                  <w:t>D</w:t>
                </w:r>
                <w:r w:rsidR="00F26078" w:rsidRPr="004A6AAE">
                  <w:rPr>
                    <w:sz w:val="48"/>
                  </w:rPr>
                  <w:t xml:space="preserve">u </w:t>
                </w:r>
                <w:r w:rsidR="00327462">
                  <w:rPr>
                    <w:sz w:val="48"/>
                  </w:rPr>
                  <w:t>27/12</w:t>
                </w:r>
                <w:r w:rsidR="00476548">
                  <w:rPr>
                    <w:sz w:val="48"/>
                  </w:rPr>
                  <w:t>/23</w:t>
                </w:r>
                <w:r w:rsidR="00327462">
                  <w:rPr>
                    <w:sz w:val="48"/>
                  </w:rPr>
                  <w:t xml:space="preserve"> au 29/12</w:t>
                </w:r>
                <w:r w:rsidR="00476548">
                  <w:rPr>
                    <w:sz w:val="48"/>
                  </w:rPr>
                  <w:t>/23</w:t>
                </w:r>
              </w:p>
            </w:sdtContent>
          </w:sdt>
        </w:tc>
        <w:tc>
          <w:tcPr>
            <w:tcW w:w="2304" w:type="dxa"/>
            <w:vAlign w:val="center"/>
          </w:tcPr>
          <w:p w:rsidR="00154F73" w:rsidRDefault="001E2D18" w:rsidP="00154F73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31CDDE43">
                  <wp:simplePos x="0" y="0"/>
                  <wp:positionH relativeFrom="column">
                    <wp:posOffset>-267970</wp:posOffset>
                  </wp:positionH>
                  <wp:positionV relativeFrom="paragraph">
                    <wp:posOffset>11430</wp:posOffset>
                  </wp:positionV>
                  <wp:extent cx="974725" cy="975995"/>
                  <wp:effectExtent l="0" t="0" r="0" b="0"/>
                  <wp:wrapNone/>
                  <wp:docPr id="1" name="Image 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4" t="20139" r="82912" b="18646"/>
                          <a:stretch/>
                        </pic:blipFill>
                        <pic:spPr bwMode="auto">
                          <a:xfrm>
                            <a:off x="0" y="0"/>
                            <a:ext cx="974725" cy="97599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50000"/>
                            </a:sys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286D" w:rsidRPr="00FF3323" w:rsidRDefault="00154F73" w:rsidP="00E3286D">
            <w:pPr>
              <w:spacing w:after="0"/>
              <w:jc w:val="right"/>
            </w:pPr>
            <w:r>
              <w:fldChar w:fldCharType="begin"/>
            </w:r>
            <w:r w:rsidR="006A6B2E">
              <w:instrText xml:space="preserve"> INCLUDEPICTURE "C:\\var\\folders\\xh\\fr43bg5d2_d8hs6z408z_75r0000gn\\T\\com.microsoft.Word\\WebArchiveCopyPasteTempFiles\\bannierecamdg.jpg" \* MERGEFORMAT </w:instrText>
            </w:r>
            <w:r>
              <w:fldChar w:fldCharType="end"/>
            </w:r>
          </w:p>
        </w:tc>
        <w:bookmarkStart w:id="0" w:name="_GoBack"/>
        <w:bookmarkEnd w:id="0"/>
      </w:tr>
    </w:tbl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1525782378"/>
        <w:lock w:val="contentLocked"/>
        <w:placeholder>
          <w:docPart w:val="DefaultPlaceholder_-1854013440"/>
        </w:placeholder>
        <w:group/>
      </w:sdtPr>
      <w:sdtEndPr/>
      <w:sdtContent>
        <w:p w:rsidR="00E3286D" w:rsidRPr="00FF3323" w:rsidRDefault="00502EF7" w:rsidP="00FD35A6">
          <w:pPr>
            <w:pStyle w:val="Titre1"/>
          </w:pPr>
          <w:r w:rsidRPr="00386213">
            <w:rPr>
              <w:sz w:val="28"/>
            </w:rPr>
            <w:t xml:space="preserve">Informations </w:t>
          </w:r>
        </w:p>
        <w:p w:rsidR="006E7553" w:rsidRPr="004A6AAE" w:rsidRDefault="006E7553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Le stage multisports de Dingsheim/Griesheim-sur-Souffel </w:t>
          </w:r>
          <w:r w:rsidR="002A3C17" w:rsidRPr="004A6AAE">
            <w:rPr>
              <w:sz w:val="20"/>
              <w:szCs w:val="20"/>
            </w:rPr>
            <w:t xml:space="preserve">reçoit </w:t>
          </w:r>
          <w:r w:rsidRPr="004A6AAE">
            <w:rPr>
              <w:sz w:val="20"/>
              <w:szCs w:val="20"/>
            </w:rPr>
            <w:t xml:space="preserve">des enfants âgés de 5 à 12 ans. </w:t>
          </w:r>
          <w:r w:rsidR="00502EF7" w:rsidRPr="004A6AAE">
            <w:rPr>
              <w:sz w:val="20"/>
              <w:szCs w:val="20"/>
            </w:rPr>
            <w:t>L’accueil</w:t>
          </w:r>
          <w:r w:rsidRPr="004A6AAE">
            <w:rPr>
              <w:sz w:val="20"/>
              <w:szCs w:val="20"/>
            </w:rPr>
            <w:t xml:space="preserve"> a lieu</w:t>
          </w:r>
          <w:r w:rsidR="00502EF7" w:rsidRPr="004A6AAE">
            <w:rPr>
              <w:sz w:val="20"/>
              <w:szCs w:val="20"/>
            </w:rPr>
            <w:t xml:space="preserve"> </w:t>
          </w:r>
          <w:r w:rsidRPr="004A6AAE">
            <w:rPr>
              <w:sz w:val="20"/>
              <w:szCs w:val="20"/>
            </w:rPr>
            <w:t xml:space="preserve">au centre culturel </w:t>
          </w:r>
          <w:r w:rsidR="002A3C17" w:rsidRPr="004A6AAE">
            <w:rPr>
              <w:sz w:val="20"/>
              <w:szCs w:val="20"/>
            </w:rPr>
            <w:t xml:space="preserve">du village entre </w:t>
          </w:r>
          <w:r w:rsidR="00502EF7" w:rsidRPr="004A6AAE">
            <w:rPr>
              <w:sz w:val="20"/>
              <w:szCs w:val="20"/>
            </w:rPr>
            <w:t xml:space="preserve">8h30 </w:t>
          </w:r>
          <w:r w:rsidR="002A3C17" w:rsidRPr="004A6AAE">
            <w:rPr>
              <w:sz w:val="20"/>
              <w:szCs w:val="20"/>
            </w:rPr>
            <w:t>et</w:t>
          </w:r>
          <w:r w:rsidR="00502EF7" w:rsidRPr="004A6AAE">
            <w:rPr>
              <w:sz w:val="20"/>
              <w:szCs w:val="20"/>
            </w:rPr>
            <w:t xml:space="preserve"> 9h00</w:t>
          </w:r>
          <w:r w:rsidR="002A3C17" w:rsidRPr="004A6AAE">
            <w:rPr>
              <w:sz w:val="20"/>
              <w:szCs w:val="20"/>
            </w:rPr>
            <w:t xml:space="preserve">. La fin de journée </w:t>
          </w:r>
          <w:r w:rsidRPr="004A6AAE">
            <w:rPr>
              <w:sz w:val="20"/>
              <w:szCs w:val="20"/>
            </w:rPr>
            <w:t xml:space="preserve">est prévue </w:t>
          </w:r>
          <w:r w:rsidR="00DB30C7" w:rsidRPr="004A6AAE">
            <w:rPr>
              <w:sz w:val="20"/>
              <w:szCs w:val="20"/>
            </w:rPr>
            <w:t>entre</w:t>
          </w:r>
          <w:r w:rsidR="00502EF7" w:rsidRPr="004A6AAE">
            <w:rPr>
              <w:sz w:val="20"/>
              <w:szCs w:val="20"/>
            </w:rPr>
            <w:t xml:space="preserve"> 17h30 </w:t>
          </w:r>
          <w:r w:rsidR="00DC5B95">
            <w:rPr>
              <w:sz w:val="20"/>
              <w:szCs w:val="20"/>
            </w:rPr>
            <w:t>et</w:t>
          </w:r>
          <w:r w:rsidR="00502EF7" w:rsidRPr="004A6AAE">
            <w:rPr>
              <w:sz w:val="20"/>
              <w:szCs w:val="20"/>
            </w:rPr>
            <w:t xml:space="preserve"> 18h00</w:t>
          </w:r>
          <w:r w:rsidR="00F1709E" w:rsidRPr="004A6AAE">
            <w:rPr>
              <w:sz w:val="20"/>
              <w:szCs w:val="20"/>
            </w:rPr>
            <w:t xml:space="preserve"> au même endroit. </w:t>
          </w:r>
        </w:p>
        <w:p w:rsidR="006E7553" w:rsidRPr="004A6AAE" w:rsidRDefault="006E7553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Nous proposons chaque jour quatre activités sportives différentes, </w:t>
          </w:r>
          <w:r w:rsidR="008B6A68" w:rsidRPr="004A6AAE">
            <w:rPr>
              <w:sz w:val="20"/>
              <w:szCs w:val="20"/>
            </w:rPr>
            <w:t>dont de l’</w:t>
          </w:r>
          <w:r w:rsidR="00F92955" w:rsidRPr="004A6AAE">
            <w:rPr>
              <w:sz w:val="20"/>
              <w:szCs w:val="20"/>
            </w:rPr>
            <w:t>initiation au</w:t>
          </w:r>
          <w:r w:rsidRPr="004A6AAE">
            <w:rPr>
              <w:sz w:val="20"/>
              <w:szCs w:val="20"/>
            </w:rPr>
            <w:t>x arts martiaux, permettant de découvrir une vingtaine d’activités sur l’ensemble du stage.</w:t>
          </w:r>
          <w:r w:rsidR="00F1709E" w:rsidRPr="004A6AAE">
            <w:rPr>
              <w:sz w:val="20"/>
              <w:szCs w:val="20"/>
            </w:rPr>
            <w:t xml:space="preserve"> Voir </w:t>
          </w:r>
          <w:r w:rsidR="00F92955" w:rsidRPr="004A6AAE">
            <w:rPr>
              <w:sz w:val="20"/>
              <w:szCs w:val="20"/>
            </w:rPr>
            <w:t xml:space="preserve">le </w:t>
          </w:r>
          <w:r w:rsidR="00F1709E" w:rsidRPr="004A6AAE">
            <w:rPr>
              <w:sz w:val="20"/>
              <w:szCs w:val="20"/>
            </w:rPr>
            <w:t xml:space="preserve">planning des activités sur notre site internet. </w:t>
          </w:r>
        </w:p>
        <w:p w:rsidR="00502EF7" w:rsidRPr="004A6AAE" w:rsidRDefault="00502EF7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Le repas de midi </w:t>
          </w:r>
          <w:r w:rsidR="006E7553" w:rsidRPr="004A6AAE">
            <w:rPr>
              <w:sz w:val="20"/>
              <w:szCs w:val="20"/>
            </w:rPr>
            <w:t>se déroule sous forme de pique-nique (sandwich ou plat à réchauffer)</w:t>
          </w:r>
          <w:r w:rsidRPr="004A6AAE">
            <w:rPr>
              <w:sz w:val="20"/>
              <w:szCs w:val="20"/>
            </w:rPr>
            <w:t xml:space="preserve">. </w:t>
          </w:r>
          <w:r w:rsidR="006E7553" w:rsidRPr="004A6AAE">
            <w:rPr>
              <w:sz w:val="20"/>
              <w:szCs w:val="20"/>
            </w:rPr>
            <w:t>Deux</w:t>
          </w:r>
          <w:r w:rsidRPr="004A6AAE">
            <w:rPr>
              <w:sz w:val="20"/>
              <w:szCs w:val="20"/>
            </w:rPr>
            <w:t xml:space="preserve"> goûters </w:t>
          </w:r>
          <w:r w:rsidR="006E7553" w:rsidRPr="004A6AAE">
            <w:rPr>
              <w:sz w:val="20"/>
              <w:szCs w:val="20"/>
            </w:rPr>
            <w:t>sont également pris durant</w:t>
          </w:r>
          <w:r w:rsidRPr="004A6AAE">
            <w:rPr>
              <w:sz w:val="20"/>
              <w:szCs w:val="20"/>
            </w:rPr>
            <w:t xml:space="preserve"> la journée</w:t>
          </w:r>
          <w:r w:rsidR="006E7553" w:rsidRPr="004A6AAE">
            <w:rPr>
              <w:sz w:val="20"/>
              <w:szCs w:val="20"/>
            </w:rPr>
            <w:t>.</w:t>
          </w:r>
          <w:r w:rsidR="002A3C17" w:rsidRPr="004A6AAE">
            <w:rPr>
              <w:sz w:val="20"/>
              <w:szCs w:val="20"/>
            </w:rPr>
            <w:t xml:space="preserve"> Les repas </w:t>
          </w:r>
          <w:r w:rsidR="00F1709E" w:rsidRPr="004A6AAE">
            <w:rPr>
              <w:sz w:val="20"/>
              <w:szCs w:val="20"/>
            </w:rPr>
            <w:t xml:space="preserve">et les goûters </w:t>
          </w:r>
          <w:r w:rsidR="002A3C17" w:rsidRPr="004A6AAE">
            <w:rPr>
              <w:sz w:val="20"/>
              <w:szCs w:val="20"/>
            </w:rPr>
            <w:t>ne sont pas fournis par le stage mais « tiré</w:t>
          </w:r>
          <w:r w:rsidR="00F1709E" w:rsidRPr="004A6AAE">
            <w:rPr>
              <w:sz w:val="20"/>
              <w:szCs w:val="20"/>
            </w:rPr>
            <w:t>s</w:t>
          </w:r>
          <w:r w:rsidR="002A3C17" w:rsidRPr="004A6AAE">
            <w:rPr>
              <w:sz w:val="20"/>
              <w:szCs w:val="20"/>
            </w:rPr>
            <w:t xml:space="preserve"> du sac ». </w:t>
          </w:r>
        </w:p>
        <w:p w:rsidR="004A6AAE" w:rsidRPr="004A6AAE" w:rsidRDefault="00645594" w:rsidP="006E7553">
          <w:pPr>
            <w:jc w:val="both"/>
            <w:rPr>
              <w:sz w:val="20"/>
              <w:szCs w:val="20"/>
            </w:rPr>
          </w:pPr>
          <w:r w:rsidRPr="004A6AAE">
            <w:rPr>
              <w:sz w:val="20"/>
              <w:szCs w:val="20"/>
            </w:rPr>
            <w:t xml:space="preserve">Une tenue sportive adaptée à la météo </w:t>
          </w:r>
          <w:r w:rsidR="00F1709E" w:rsidRPr="004A6AAE">
            <w:rPr>
              <w:sz w:val="20"/>
              <w:szCs w:val="20"/>
            </w:rPr>
            <w:t>ainsi qu’</w:t>
          </w:r>
          <w:r w:rsidRPr="004A6AAE">
            <w:rPr>
              <w:sz w:val="20"/>
              <w:szCs w:val="20"/>
            </w:rPr>
            <w:t xml:space="preserve">une bouteille d’eau sont </w:t>
          </w:r>
          <w:r w:rsidR="006E7553" w:rsidRPr="004A6AAE">
            <w:rPr>
              <w:sz w:val="20"/>
              <w:szCs w:val="20"/>
            </w:rPr>
            <w:t>nécessaires</w:t>
          </w:r>
          <w:r w:rsidRPr="004A6AAE">
            <w:rPr>
              <w:sz w:val="20"/>
              <w:szCs w:val="20"/>
            </w:rPr>
            <w:t xml:space="preserve">. </w:t>
          </w:r>
        </w:p>
        <w:p w:rsidR="00215375" w:rsidRDefault="004A6AAE" w:rsidP="006E7553">
          <w:pPr>
            <w:jc w:val="both"/>
          </w:pPr>
          <w:r w:rsidRPr="004A6AAE">
            <w:rPr>
              <w:sz w:val="20"/>
              <w:szCs w:val="20"/>
            </w:rPr>
            <w:t xml:space="preserve">Des photos peuvent être prises lors du stage. Si vous ne souhaitez pas que votre enfant soit pris en photo, veuillez le signaler lors de votre inscription.  </w:t>
          </w:r>
        </w:p>
      </w:sdtContent>
    </w:sdt>
    <w:p w:rsidR="00FD35A6" w:rsidRPr="00386213" w:rsidRDefault="00F63100" w:rsidP="00FD35A6">
      <w:pPr>
        <w:pStyle w:val="Titre1"/>
        <w:rPr>
          <w:sz w:val="28"/>
        </w:rPr>
      </w:pPr>
      <w:r>
        <w:rPr>
          <w:sz w:val="28"/>
        </w:rPr>
        <w:t>Inscription</w:t>
      </w:r>
    </w:p>
    <w:sdt>
      <w:sdtPr>
        <w:id w:val="-776871062"/>
        <w:lock w:val="contentLocked"/>
        <w:placeholder>
          <w:docPart w:val="DefaultPlaceholder_-1854013440"/>
        </w:placeholder>
        <w:group/>
      </w:sdtPr>
      <w:sdtEndPr/>
      <w:sdtContent>
        <w:p w:rsidR="00F92955" w:rsidRPr="00386213" w:rsidRDefault="00645594" w:rsidP="00645594">
          <w:pPr>
            <w:rPr>
              <w:sz w:val="20"/>
            </w:rPr>
          </w:pPr>
          <w:r w:rsidRPr="00386213">
            <w:rPr>
              <w:sz w:val="20"/>
            </w:rPr>
            <w:t xml:space="preserve">Pour </w:t>
          </w:r>
          <w:r w:rsidR="00024FE7" w:rsidRPr="00386213">
            <w:rPr>
              <w:sz w:val="20"/>
            </w:rPr>
            <w:t xml:space="preserve">vous inscrire, </w:t>
          </w:r>
          <w:r w:rsidRPr="00386213">
            <w:rPr>
              <w:sz w:val="20"/>
            </w:rPr>
            <w:t xml:space="preserve">veuillez compléter les informations ci-dessous </w:t>
          </w:r>
          <w:r w:rsidR="006E7553" w:rsidRPr="00386213">
            <w:rPr>
              <w:sz w:val="20"/>
            </w:rPr>
            <w:t>puis</w:t>
          </w:r>
          <w:r w:rsidRPr="00386213">
            <w:rPr>
              <w:sz w:val="20"/>
            </w:rPr>
            <w:t xml:space="preserve"> renvoyer ce document à l’adresse </w:t>
          </w:r>
          <w:r w:rsidR="00105288" w:rsidRPr="00386213">
            <w:rPr>
              <w:sz w:val="20"/>
            </w:rPr>
            <w:t>e</w:t>
          </w:r>
          <w:r w:rsidRPr="00386213">
            <w:rPr>
              <w:sz w:val="20"/>
            </w:rPr>
            <w:t xml:space="preserve">mail suivante : </w:t>
          </w:r>
          <w:hyperlink r:id="rId12" w:history="1">
            <w:r w:rsidRPr="00386213">
              <w:rPr>
                <w:rStyle w:val="Lienhypertexte"/>
                <w:sz w:val="20"/>
              </w:rPr>
              <w:t>stage.camdg@gmail.com</w:t>
            </w:r>
          </w:hyperlink>
        </w:p>
        <w:p w:rsidR="000420E5" w:rsidRDefault="00776523" w:rsidP="00645594">
          <w:sdt>
            <w:sdtPr>
              <w:rPr>
                <w:sz w:val="20"/>
              </w:rPr>
              <w:id w:val="135198670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r w:rsidR="006E7553" w:rsidRPr="00386213">
                <w:rPr>
                  <w:b/>
                  <w:sz w:val="20"/>
                </w:rPr>
                <w:t>V</w:t>
              </w:r>
              <w:r w:rsidR="00F92955" w:rsidRPr="00386213">
                <w:rPr>
                  <w:b/>
                  <w:sz w:val="20"/>
                </w:rPr>
                <w:t xml:space="preserve">ous recevrez un mail de confirmation en retour, </w:t>
              </w:r>
              <w:r w:rsidR="00F92955" w:rsidRPr="00240DF9">
                <w:rPr>
                  <w:b/>
                  <w:sz w:val="20"/>
                  <w:u w:val="single"/>
                </w:rPr>
                <w:t>validant</w:t>
              </w:r>
              <w:r w:rsidR="00F92955" w:rsidRPr="00386213">
                <w:rPr>
                  <w:b/>
                  <w:sz w:val="20"/>
                </w:rPr>
                <w:t xml:space="preserve"> ainsi votre </w:t>
              </w:r>
              <w:r w:rsidR="006E7553" w:rsidRPr="00386213">
                <w:rPr>
                  <w:b/>
                  <w:sz w:val="20"/>
                </w:rPr>
                <w:t>inscription</w:t>
              </w:r>
              <w:r w:rsidR="00F92955" w:rsidRPr="00386213">
                <w:rPr>
                  <w:b/>
                  <w:sz w:val="20"/>
                </w:rPr>
                <w:t>.</w:t>
              </w:r>
            </w:sdtContent>
          </w:sdt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263"/>
        <w:gridCol w:w="567"/>
        <w:gridCol w:w="1701"/>
        <w:gridCol w:w="993"/>
        <w:gridCol w:w="2551"/>
        <w:gridCol w:w="2669"/>
      </w:tblGrid>
      <w:tr w:rsidR="00240A72" w:rsidRPr="00FF3323" w:rsidTr="00024FE7">
        <w:trPr>
          <w:trHeight w:val="544"/>
        </w:trPr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-119830344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87CFB" w:rsidRPr="00084112" w:rsidRDefault="00645594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Prénom NOM </w:t>
                </w:r>
                <w:r w:rsidR="00240A72" w:rsidRPr="00084112">
                  <w:rPr>
                    <w:sz w:val="20"/>
                  </w:rPr>
                  <w:t>(enfant)</w:t>
                </w:r>
              </w:p>
            </w:sdtContent>
          </w:sdt>
        </w:tc>
        <w:tc>
          <w:tcPr>
            <w:tcW w:w="3261" w:type="dxa"/>
            <w:gridSpan w:val="3"/>
            <w:shd w:val="clear" w:color="auto" w:fill="FFFFFF" w:themeFill="background1"/>
            <w:vAlign w:val="center"/>
          </w:tcPr>
          <w:p w:rsidR="00687CFB" w:rsidRPr="00B01D3F" w:rsidRDefault="00687CFB" w:rsidP="00126444">
            <w:pPr>
              <w:rPr>
                <w:color w:val="0070C0"/>
              </w:rPr>
            </w:pPr>
          </w:p>
        </w:tc>
        <w:tc>
          <w:tcPr>
            <w:tcW w:w="2551" w:type="dxa"/>
            <w:vAlign w:val="center"/>
          </w:tcPr>
          <w:sdt>
            <w:sdtPr>
              <w:rPr>
                <w:sz w:val="20"/>
              </w:rPr>
              <w:id w:val="3748921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87CFB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>Date de naissance (enfant)</w:t>
                </w:r>
              </w:p>
              <w:p w:rsidR="00D31C4D" w:rsidRPr="00084112" w:rsidRDefault="00D31C4D" w:rsidP="00024FE7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(JJ/MM/AAAA)</w:t>
                </w:r>
              </w:p>
            </w:sdtContent>
          </w:sdt>
        </w:tc>
        <w:sdt>
          <w:sdtPr>
            <w:rPr>
              <w:color w:val="0070C0"/>
            </w:rPr>
            <w:id w:val="2053576767"/>
            <w:placeholder>
              <w:docPart w:val="257C7164558E4204A713C63C3CCA433C"/>
            </w:placeholder>
            <w:showingPlcHdr/>
            <w:text/>
          </w:sdtPr>
          <w:sdtEndPr/>
          <w:sdtContent>
            <w:tc>
              <w:tcPr>
                <w:tcW w:w="2669" w:type="dxa"/>
                <w:shd w:val="clear" w:color="auto" w:fill="FFFFFF" w:themeFill="background1"/>
                <w:vAlign w:val="center"/>
              </w:tcPr>
              <w:p w:rsidR="00687CFB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240A72" w:rsidRPr="00FF3323" w:rsidTr="00024FE7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36300774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FD35A6" w:rsidRPr="00084112" w:rsidRDefault="00776523" w:rsidP="009420E1">
                <w:pPr>
                  <w:pStyle w:val="tiquettes"/>
                  <w:rPr>
                    <w:sz w:val="20"/>
                  </w:rPr>
                </w:pPr>
                <w:sdt>
                  <w:sdtPr>
                    <w:rPr>
                      <w:sz w:val="20"/>
                    </w:rPr>
                    <w:id w:val="886532508"/>
                    <w:placeholder>
                      <w:docPart w:val="65D3B93E6480495A8928BDCA38FFD82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r w:rsidR="00FD35A6" w:rsidRPr="00084112">
                      <w:rPr>
                        <w:sz w:val="20"/>
                        <w:lang w:bidi="fr-FR"/>
                      </w:rPr>
                      <w:t>Téléphone</w:t>
                    </w:r>
                  </w:sdtContent>
                </w:sdt>
                <w:r w:rsidR="00D31C4D" w:rsidRPr="00084112">
                  <w:rPr>
                    <w:sz w:val="20"/>
                  </w:rPr>
                  <w:t xml:space="preserve"> 1 (parent)</w:t>
                </w:r>
              </w:p>
            </w:sdtContent>
          </w:sdt>
        </w:tc>
        <w:tc>
          <w:tcPr>
            <w:tcW w:w="3261" w:type="dxa"/>
            <w:gridSpan w:val="3"/>
            <w:shd w:val="clear" w:color="auto" w:fill="FFFFFF" w:themeFill="background1"/>
            <w:vAlign w:val="center"/>
          </w:tcPr>
          <w:p w:rsidR="00FD35A6" w:rsidRPr="00B01D3F" w:rsidRDefault="00FD35A6" w:rsidP="001C17CD">
            <w:pPr>
              <w:rPr>
                <w:color w:val="0070C0"/>
              </w:rPr>
            </w:pPr>
          </w:p>
        </w:tc>
        <w:tc>
          <w:tcPr>
            <w:tcW w:w="2551" w:type="dxa"/>
            <w:vAlign w:val="center"/>
          </w:tcPr>
          <w:sdt>
            <w:sdtPr>
              <w:rPr>
                <w:sz w:val="20"/>
              </w:rPr>
              <w:id w:val="-1452003039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FD35A6" w:rsidRPr="00084112" w:rsidRDefault="00776523" w:rsidP="009420E1">
                <w:pPr>
                  <w:pStyle w:val="tiquettes"/>
                  <w:rPr>
                    <w:sz w:val="20"/>
                  </w:rPr>
                </w:pPr>
                <w:sdt>
                  <w:sdtPr>
                    <w:rPr>
                      <w:sz w:val="20"/>
                    </w:rPr>
                    <w:id w:val="-163629723"/>
                    <w:placeholder>
                      <w:docPart w:val="02D24B861FAC42C28C934698397D13C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r w:rsidR="00D31C4D" w:rsidRPr="00084112">
                      <w:rPr>
                        <w:sz w:val="20"/>
                        <w:lang w:bidi="fr-FR"/>
                      </w:rPr>
                      <w:t>Téléphone</w:t>
                    </w:r>
                  </w:sdtContent>
                </w:sdt>
                <w:r w:rsidR="00D31C4D" w:rsidRPr="00084112">
                  <w:rPr>
                    <w:sz w:val="20"/>
                  </w:rPr>
                  <w:t xml:space="preserve"> 2 (parent</w:t>
                </w:r>
                <w:r w:rsidR="009A73E1" w:rsidRPr="00084112">
                  <w:rPr>
                    <w:sz w:val="20"/>
                  </w:rPr>
                  <w:t xml:space="preserve"> ou personne de confiance</w:t>
                </w:r>
                <w:r w:rsidR="00D31C4D" w:rsidRPr="00084112">
                  <w:rPr>
                    <w:sz w:val="20"/>
                  </w:rPr>
                  <w:t>)</w:t>
                </w:r>
              </w:p>
            </w:sdtContent>
          </w:sdt>
        </w:tc>
        <w:sdt>
          <w:sdtPr>
            <w:rPr>
              <w:color w:val="0070C0"/>
            </w:rPr>
            <w:id w:val="-2080513031"/>
            <w:placeholder>
              <w:docPart w:val="B66EBF9A45E840F58AF4E016FC8ECCE1"/>
            </w:placeholder>
            <w:showingPlcHdr/>
            <w:text/>
          </w:sdtPr>
          <w:sdtEndPr/>
          <w:sdtContent>
            <w:tc>
              <w:tcPr>
                <w:tcW w:w="2669" w:type="dxa"/>
                <w:shd w:val="clear" w:color="auto" w:fill="FFFFFF" w:themeFill="background1"/>
                <w:vAlign w:val="center"/>
              </w:tcPr>
              <w:p w:rsidR="00FD35A6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D31C4D" w:rsidRPr="00FF3323" w:rsidTr="009420E1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-796148788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D31C4D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>Adresse e-mail (parent)</w:t>
                </w:r>
              </w:p>
            </w:sdtContent>
          </w:sdt>
        </w:tc>
        <w:tc>
          <w:tcPr>
            <w:tcW w:w="8481" w:type="dxa"/>
            <w:gridSpan w:val="5"/>
            <w:shd w:val="clear" w:color="auto" w:fill="FFFFFF" w:themeFill="background1"/>
            <w:vAlign w:val="center"/>
          </w:tcPr>
          <w:p w:rsidR="00D31C4D" w:rsidRPr="00B01D3F" w:rsidRDefault="00D31C4D" w:rsidP="001C17CD">
            <w:pPr>
              <w:rPr>
                <w:color w:val="0070C0"/>
              </w:rPr>
            </w:pPr>
          </w:p>
        </w:tc>
      </w:tr>
      <w:tr w:rsidR="00D31C4D" w:rsidRPr="00FF3323" w:rsidTr="009420E1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-495035922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D31C4D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Adresse </w:t>
                </w:r>
                <w:r w:rsidR="009A73E1" w:rsidRPr="00084112">
                  <w:rPr>
                    <w:sz w:val="20"/>
                  </w:rPr>
                  <w:t xml:space="preserve">postale </w:t>
                </w:r>
                <w:r w:rsidRPr="00084112">
                  <w:rPr>
                    <w:sz w:val="20"/>
                  </w:rPr>
                  <w:t>(parent)</w:t>
                </w:r>
              </w:p>
            </w:sdtContent>
          </w:sdt>
        </w:tc>
        <w:sdt>
          <w:sdtPr>
            <w:rPr>
              <w:color w:val="0070C0"/>
            </w:rPr>
            <w:id w:val="1133673554"/>
            <w:placeholder>
              <w:docPart w:val="ABA70D3A29F24392BEC82375ABFF7FF3"/>
            </w:placeholder>
            <w:showingPlcHdr/>
            <w:text/>
          </w:sdtPr>
          <w:sdtEndPr/>
          <w:sdtContent>
            <w:tc>
              <w:tcPr>
                <w:tcW w:w="8481" w:type="dxa"/>
                <w:gridSpan w:val="5"/>
                <w:shd w:val="clear" w:color="auto" w:fill="FFFFFF" w:themeFill="background1"/>
                <w:vAlign w:val="center"/>
              </w:tcPr>
              <w:p w:rsidR="00D31C4D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215375" w:rsidRPr="00FF3323" w:rsidTr="00215375">
        <w:trPr>
          <w:trHeight w:val="498"/>
        </w:trPr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313998358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45594" w:rsidRPr="00084112" w:rsidRDefault="00D31C4D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>Code postal</w:t>
                </w:r>
              </w:p>
            </w:sdtContent>
          </w:sdt>
        </w:tc>
        <w:sdt>
          <w:sdtPr>
            <w:rPr>
              <w:color w:val="0070C0"/>
            </w:rPr>
            <w:id w:val="-1096168437"/>
            <w:placeholder>
              <w:docPart w:val="3393E187B31E4A13B105A42934B427BE"/>
            </w:placeholder>
            <w:showingPlcHdr/>
            <w:text/>
          </w:sdtPr>
          <w:sdtEndPr/>
          <w:sdtContent>
            <w:tc>
              <w:tcPr>
                <w:tcW w:w="2268" w:type="dxa"/>
                <w:gridSpan w:val="2"/>
                <w:shd w:val="clear" w:color="auto" w:fill="FFFFFF" w:themeFill="background1"/>
                <w:vAlign w:val="center"/>
              </w:tcPr>
              <w:p w:rsidR="00645594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  <w:tc>
          <w:tcPr>
            <w:tcW w:w="993" w:type="dxa"/>
            <w:vAlign w:val="center"/>
          </w:tcPr>
          <w:sdt>
            <w:sdtPr>
              <w:rPr>
                <w:sz w:val="20"/>
              </w:rPr>
              <w:id w:val="130650473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45594" w:rsidRDefault="00D06057" w:rsidP="00215375">
                <w:pPr>
                  <w:pStyle w:val="tiquettes"/>
                  <w:jc w:val="center"/>
                </w:pPr>
                <w:r w:rsidRPr="00084112">
                  <w:rPr>
                    <w:sz w:val="20"/>
                  </w:rPr>
                  <w:t>VILLE</w:t>
                </w:r>
              </w:p>
            </w:sdtContent>
          </w:sdt>
        </w:tc>
        <w:sdt>
          <w:sdtPr>
            <w:rPr>
              <w:color w:val="0070C0"/>
            </w:rPr>
            <w:id w:val="504870970"/>
            <w:placeholder>
              <w:docPart w:val="FCE6401953C745478A32C1185C1AC052"/>
            </w:placeholder>
            <w:showingPlcHdr/>
            <w:text/>
          </w:sdtPr>
          <w:sdtEndPr/>
          <w:sdtContent>
            <w:tc>
              <w:tcPr>
                <w:tcW w:w="5220" w:type="dxa"/>
                <w:gridSpan w:val="2"/>
                <w:shd w:val="clear" w:color="auto" w:fill="FFFFFF" w:themeFill="background1"/>
                <w:vAlign w:val="center"/>
              </w:tcPr>
              <w:p w:rsidR="00645594" w:rsidRPr="00B01D3F" w:rsidRDefault="00024FE7" w:rsidP="00024FE7">
                <w:pPr>
                  <w:rPr>
                    <w:color w:val="0070C0"/>
                  </w:rPr>
                </w:pPr>
                <w:r w:rsidRPr="00123AA5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9420E1" w:rsidRPr="00FF3323" w:rsidTr="00B01D3F">
        <w:trPr>
          <w:trHeight w:val="498"/>
        </w:trPr>
        <w:tc>
          <w:tcPr>
            <w:tcW w:w="4531" w:type="dxa"/>
            <w:gridSpan w:val="3"/>
            <w:vAlign w:val="center"/>
          </w:tcPr>
          <w:sdt>
            <w:sdtPr>
              <w:rPr>
                <w:sz w:val="20"/>
              </w:rPr>
              <w:id w:val="536466864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9420E1" w:rsidRPr="00084112" w:rsidRDefault="009420E1" w:rsidP="009420E1">
                <w:pPr>
                  <w:pStyle w:val="tiquettes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Autorisation pour rentrer seul </w:t>
                </w:r>
                <w:r w:rsidR="00215375">
                  <w:rPr>
                    <w:sz w:val="20"/>
                  </w:rPr>
                  <w:t>(cochez</w:t>
                </w:r>
                <w:r w:rsidR="00B01D3F">
                  <w:rPr>
                    <w:sz w:val="20"/>
                  </w:rPr>
                  <w:t xml:space="preserve"> une case</w:t>
                </w:r>
                <w:r w:rsidR="00215375">
                  <w:rPr>
                    <w:sz w:val="20"/>
                  </w:rPr>
                  <w:t>)</w:t>
                </w:r>
              </w:p>
            </w:sdtContent>
          </w:sdt>
        </w:tc>
        <w:tc>
          <w:tcPr>
            <w:tcW w:w="6213" w:type="dxa"/>
            <w:gridSpan w:val="3"/>
            <w:shd w:val="clear" w:color="auto" w:fill="FFFFFF" w:themeFill="background1"/>
            <w:vAlign w:val="center"/>
          </w:tcPr>
          <w:p w:rsidR="009420E1" w:rsidRDefault="00776523" w:rsidP="009420E1">
            <w:sdt>
              <w:sdtPr>
                <w:id w:val="-153532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F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420E1">
              <w:t xml:space="preserve"> </w:t>
            </w:r>
            <w:sdt>
              <w:sdtPr>
                <w:id w:val="-111678922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9420E1">
                  <w:t>Oui</w:t>
                </w:r>
              </w:sdtContent>
            </w:sdt>
            <w:r w:rsidR="009420E1">
              <w:t xml:space="preserve">             </w:t>
            </w:r>
            <w:sdt>
              <w:sdtPr>
                <w:id w:val="-165575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4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420E1">
              <w:t xml:space="preserve"> </w:t>
            </w:r>
            <w:sdt>
              <w:sdtPr>
                <w:id w:val="2064286762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9420E1">
                  <w:t>Non</w:t>
                </w:r>
              </w:sdtContent>
            </w:sdt>
          </w:p>
        </w:tc>
      </w:tr>
      <w:tr w:rsidR="00982918" w:rsidRPr="00FF3323" w:rsidTr="00982918">
        <w:trPr>
          <w:trHeight w:val="498"/>
        </w:trPr>
        <w:tc>
          <w:tcPr>
            <w:tcW w:w="2830" w:type="dxa"/>
            <w:gridSpan w:val="2"/>
            <w:vAlign w:val="center"/>
          </w:tcPr>
          <w:sdt>
            <w:sdtPr>
              <w:rPr>
                <w:sz w:val="20"/>
              </w:rPr>
              <w:id w:val="-37724306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982918" w:rsidRDefault="00982918" w:rsidP="009420E1">
                <w:pPr>
                  <w:pStyle w:val="tiquettes"/>
                  <w:rPr>
                    <w:sz w:val="20"/>
                  </w:rPr>
                </w:pPr>
                <w:r>
                  <w:rPr>
                    <w:sz w:val="20"/>
                  </w:rPr>
                  <w:t xml:space="preserve">Problèmes de santé particulier </w:t>
                </w:r>
              </w:p>
            </w:sdtContent>
          </w:sdt>
        </w:tc>
        <w:tc>
          <w:tcPr>
            <w:tcW w:w="7914" w:type="dxa"/>
            <w:gridSpan w:val="4"/>
            <w:shd w:val="clear" w:color="auto" w:fill="FFFFFF" w:themeFill="background1"/>
            <w:vAlign w:val="center"/>
          </w:tcPr>
          <w:p w:rsidR="00982918" w:rsidRDefault="00776523" w:rsidP="009420E1">
            <w:sdt>
              <w:sdtPr>
                <w:rPr>
                  <w:sz w:val="20"/>
                </w:rPr>
                <w:id w:val="1501776188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982918" w:rsidRPr="00982918">
                  <w:rPr>
                    <w:sz w:val="20"/>
                  </w:rPr>
                  <w:t>Si oui précisez </w:t>
                </w:r>
              </w:sdtContent>
            </w:sdt>
            <w:r w:rsidR="00982918" w:rsidRPr="00982918">
              <w:rPr>
                <w:sz w:val="20"/>
              </w:rPr>
              <w:t xml:space="preserve">: </w:t>
            </w:r>
          </w:p>
        </w:tc>
      </w:tr>
      <w:tr w:rsidR="00645594" w:rsidRPr="00FF3323" w:rsidTr="00215375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81561262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D31C4D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Jours de stage </w:t>
                </w:r>
                <w:r w:rsidR="009A73E1" w:rsidRPr="00084112">
                  <w:rPr>
                    <w:sz w:val="20"/>
                  </w:rPr>
                  <w:t>souhaités</w:t>
                </w:r>
              </w:p>
              <w:p w:rsidR="00D31C4D" w:rsidRPr="00084112" w:rsidRDefault="00D31C4D" w:rsidP="00D31C4D">
                <w:pPr>
                  <w:pStyle w:val="tiquettes"/>
                  <w:rPr>
                    <w:sz w:val="20"/>
                  </w:rPr>
                </w:pPr>
              </w:p>
              <w:p w:rsidR="00645594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(cochez les cases)</w:t>
                </w:r>
              </w:p>
            </w:sdtContent>
          </w:sdt>
        </w:tc>
        <w:tc>
          <w:tcPr>
            <w:tcW w:w="2268" w:type="dxa"/>
            <w:gridSpan w:val="2"/>
            <w:shd w:val="clear" w:color="auto" w:fill="FFFFFF" w:themeFill="background1"/>
            <w:vAlign w:val="center"/>
          </w:tcPr>
          <w:p w:rsidR="00645594" w:rsidRDefault="00776523" w:rsidP="00E037C0">
            <w:sdt>
              <w:sdtPr>
                <w:id w:val="-159323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0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1666927859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Lundi</w:t>
                </w:r>
              </w:sdtContent>
            </w:sdt>
          </w:p>
          <w:p w:rsidR="00D31C4D" w:rsidRDefault="00776523" w:rsidP="00E037C0">
            <w:sdt>
              <w:sdtPr>
                <w:id w:val="-49039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7DE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1835646653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Mardi</w:t>
                </w:r>
              </w:sdtContent>
            </w:sdt>
          </w:p>
          <w:p w:rsidR="00D31C4D" w:rsidRDefault="00776523" w:rsidP="00E037C0">
            <w:sdt>
              <w:sdtPr>
                <w:id w:val="281551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1181050119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Mercredi</w:t>
                </w:r>
              </w:sdtContent>
            </w:sdt>
          </w:p>
          <w:p w:rsidR="00D31C4D" w:rsidRDefault="00776523" w:rsidP="00E037C0">
            <w:sdt>
              <w:sdtPr>
                <w:id w:val="2024821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1803381485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Jeudi</w:t>
                </w:r>
              </w:sdtContent>
            </w:sdt>
          </w:p>
          <w:p w:rsidR="00215375" w:rsidRPr="00FF3323" w:rsidRDefault="00776523" w:rsidP="00215375">
            <w:sdt>
              <w:sdtPr>
                <w:id w:val="-13387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5375">
              <w:t xml:space="preserve"> </w:t>
            </w:r>
            <w:sdt>
              <w:sdtPr>
                <w:id w:val="1803426006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215375">
                  <w:t>Vendredi</w:t>
                </w:r>
              </w:sdtContent>
            </w:sdt>
          </w:p>
        </w:tc>
        <w:tc>
          <w:tcPr>
            <w:tcW w:w="3544" w:type="dxa"/>
            <w:gridSpan w:val="2"/>
            <w:vAlign w:val="center"/>
          </w:tcPr>
          <w:sdt>
            <w:sdtPr>
              <w:rPr>
                <w:sz w:val="20"/>
              </w:rPr>
              <w:id w:val="1772053388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45594" w:rsidRPr="00084112" w:rsidRDefault="009A73E1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R</w:t>
                </w:r>
                <w:r w:rsidR="00D31C4D" w:rsidRPr="00084112">
                  <w:rPr>
                    <w:sz w:val="20"/>
                  </w:rPr>
                  <w:t>èglement</w:t>
                </w:r>
              </w:p>
              <w:p w:rsidR="00D31C4D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</w:p>
              <w:p w:rsidR="00D31C4D" w:rsidRPr="00084112" w:rsidRDefault="00D31C4D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(cochez </w:t>
                </w:r>
                <w:r w:rsidR="0075730A" w:rsidRPr="00084112">
                  <w:rPr>
                    <w:sz w:val="20"/>
                  </w:rPr>
                  <w:t>une</w:t>
                </w:r>
                <w:r w:rsidRPr="00084112">
                  <w:rPr>
                    <w:sz w:val="20"/>
                  </w:rPr>
                  <w:t xml:space="preserve"> seule case en fonction du nombre de jours demandés)</w:t>
                </w:r>
              </w:p>
            </w:sdtContent>
          </w:sdt>
        </w:tc>
        <w:tc>
          <w:tcPr>
            <w:tcW w:w="2669" w:type="dxa"/>
            <w:shd w:val="clear" w:color="auto" w:fill="FFFFFF" w:themeFill="background1"/>
            <w:vAlign w:val="center"/>
          </w:tcPr>
          <w:p w:rsidR="00D31C4D" w:rsidRDefault="00776523" w:rsidP="00D31C4D">
            <w:sdt>
              <w:sdtPr>
                <w:id w:val="-819886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6B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167997492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1 journée : 20€</w:t>
                </w:r>
              </w:sdtContent>
            </w:sdt>
          </w:p>
          <w:p w:rsidR="00D31C4D" w:rsidRDefault="00776523" w:rsidP="00D31C4D">
            <w:sdt>
              <w:sdtPr>
                <w:id w:val="-193095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4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-653222971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2 journées : 40€</w:t>
                </w:r>
              </w:sdtContent>
            </w:sdt>
          </w:p>
          <w:p w:rsidR="00D31C4D" w:rsidRDefault="00776523" w:rsidP="00D31C4D">
            <w:sdt>
              <w:sdtPr>
                <w:id w:val="257111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C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685873956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3 journées : 55€</w:t>
                </w:r>
              </w:sdtContent>
            </w:sdt>
          </w:p>
          <w:p w:rsidR="00645594" w:rsidRDefault="00776523" w:rsidP="00D31C4D">
            <w:sdt>
              <w:sdtPr>
                <w:id w:val="-1835907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C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73E1">
              <w:t xml:space="preserve"> </w:t>
            </w:r>
            <w:sdt>
              <w:sdtPr>
                <w:id w:val="84271938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D31C4D">
                  <w:t>4 journées : 70€</w:t>
                </w:r>
              </w:sdtContent>
            </w:sdt>
          </w:p>
          <w:p w:rsidR="00215375" w:rsidRPr="00FF3323" w:rsidRDefault="00776523" w:rsidP="00D31C4D">
            <w:sdt>
              <w:sdtPr>
                <w:id w:val="2121636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9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5375">
              <w:t xml:space="preserve"> </w:t>
            </w:r>
            <w:sdt>
              <w:sdtPr>
                <w:id w:val="-1129324831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215375">
                  <w:t>5 journées : 80€</w:t>
                </w:r>
              </w:sdtContent>
            </w:sdt>
          </w:p>
        </w:tc>
      </w:tr>
      <w:tr w:rsidR="00E037C0" w:rsidRPr="00FF3323" w:rsidTr="00215375">
        <w:tc>
          <w:tcPr>
            <w:tcW w:w="2263" w:type="dxa"/>
            <w:vAlign w:val="center"/>
          </w:tcPr>
          <w:sdt>
            <w:sdtPr>
              <w:rPr>
                <w:sz w:val="20"/>
              </w:rPr>
              <w:id w:val="1881675490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E037C0" w:rsidRPr="00084112" w:rsidRDefault="009A73E1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>Mode de r</w:t>
                </w:r>
                <w:r w:rsidR="00E037C0" w:rsidRPr="00084112">
                  <w:rPr>
                    <w:sz w:val="20"/>
                  </w:rPr>
                  <w:t>èglement</w:t>
                </w:r>
              </w:p>
              <w:p w:rsidR="00E037C0" w:rsidRPr="00084112" w:rsidRDefault="00E037C0" w:rsidP="009A73E1">
                <w:pPr>
                  <w:pStyle w:val="tiquettes"/>
                  <w:jc w:val="center"/>
                  <w:rPr>
                    <w:sz w:val="20"/>
                  </w:rPr>
                </w:pPr>
                <w:r w:rsidRPr="00084112">
                  <w:rPr>
                    <w:sz w:val="20"/>
                  </w:rPr>
                  <w:t xml:space="preserve">(cochez une </w:t>
                </w:r>
                <w:r w:rsidR="0075730A" w:rsidRPr="00084112">
                  <w:rPr>
                    <w:sz w:val="20"/>
                  </w:rPr>
                  <w:t xml:space="preserve">seule </w:t>
                </w:r>
                <w:r w:rsidRPr="00084112">
                  <w:rPr>
                    <w:sz w:val="20"/>
                  </w:rPr>
                  <w:t>case)</w:t>
                </w:r>
              </w:p>
            </w:sdtContent>
          </w:sdt>
        </w:tc>
        <w:tc>
          <w:tcPr>
            <w:tcW w:w="8481" w:type="dxa"/>
            <w:gridSpan w:val="5"/>
            <w:shd w:val="clear" w:color="auto" w:fill="FFFFFF" w:themeFill="background1"/>
            <w:vAlign w:val="center"/>
          </w:tcPr>
          <w:p w:rsidR="00E037C0" w:rsidRPr="009A73E1" w:rsidRDefault="00776523" w:rsidP="00215375">
            <w:pPr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858859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37C0" w:rsidRPr="009A73E1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A73E1" w:rsidRPr="009A73E1">
              <w:rPr>
                <w:sz w:val="21"/>
                <w:szCs w:val="21"/>
              </w:rPr>
              <w:t xml:space="preserve"> </w:t>
            </w:r>
            <w:sdt>
              <w:sdtPr>
                <w:rPr>
                  <w:sz w:val="21"/>
                  <w:szCs w:val="21"/>
                </w:rPr>
                <w:id w:val="-826275901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E037C0" w:rsidRPr="009A73E1">
                  <w:rPr>
                    <w:sz w:val="21"/>
                    <w:szCs w:val="21"/>
                  </w:rPr>
                  <w:t>Espèce</w:t>
                </w:r>
              </w:sdtContent>
            </w:sdt>
            <w:r w:rsidR="00E037C0" w:rsidRPr="009A73E1">
              <w:rPr>
                <w:sz w:val="21"/>
                <w:szCs w:val="21"/>
              </w:rPr>
              <w:t xml:space="preserve">         </w:t>
            </w:r>
            <w:r w:rsidR="009A73E1">
              <w:rPr>
                <w:sz w:val="21"/>
                <w:szCs w:val="21"/>
              </w:rPr>
              <w:t xml:space="preserve">  </w:t>
            </w:r>
            <w:r w:rsidR="00E037C0" w:rsidRPr="009A73E1">
              <w:rPr>
                <w:sz w:val="21"/>
                <w:szCs w:val="21"/>
              </w:rPr>
              <w:t xml:space="preserve">   </w:t>
            </w:r>
            <w:r w:rsidR="009A73E1" w:rsidRPr="009A73E1">
              <w:rPr>
                <w:sz w:val="21"/>
                <w:szCs w:val="21"/>
              </w:rPr>
              <w:t xml:space="preserve">  </w:t>
            </w:r>
            <w:r w:rsidR="00E037C0" w:rsidRPr="009A73E1">
              <w:rPr>
                <w:sz w:val="21"/>
                <w:szCs w:val="21"/>
              </w:rPr>
              <w:t xml:space="preserve">      </w:t>
            </w:r>
            <w:sdt>
              <w:sdtPr>
                <w:rPr>
                  <w:sz w:val="21"/>
                  <w:szCs w:val="21"/>
                </w:rPr>
                <w:id w:val="-142147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D3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A73E1" w:rsidRPr="009A73E1">
              <w:rPr>
                <w:sz w:val="21"/>
                <w:szCs w:val="21"/>
              </w:rPr>
              <w:t xml:space="preserve"> </w:t>
            </w:r>
            <w:sdt>
              <w:sdtPr>
                <w:rPr>
                  <w:sz w:val="21"/>
                  <w:szCs w:val="21"/>
                </w:rPr>
                <w:id w:val="1080791005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E037C0" w:rsidRPr="009A73E1">
                  <w:rPr>
                    <w:sz w:val="21"/>
                    <w:szCs w:val="21"/>
                  </w:rPr>
                  <w:t>Chèque (</w:t>
                </w:r>
                <w:r w:rsidR="00E037C0" w:rsidRPr="009A73E1">
                  <w:rPr>
                    <w:i/>
                    <w:sz w:val="21"/>
                    <w:szCs w:val="21"/>
                  </w:rPr>
                  <w:t>à l’ordre du CAMDG</w:t>
                </w:r>
                <w:r w:rsidR="00E037C0" w:rsidRPr="009A73E1">
                  <w:rPr>
                    <w:sz w:val="21"/>
                    <w:szCs w:val="21"/>
                  </w:rPr>
                  <w:t>)</w:t>
                </w:r>
              </w:sdtContent>
            </w:sdt>
            <w:r w:rsidR="00E037C0" w:rsidRPr="009A73E1">
              <w:rPr>
                <w:sz w:val="21"/>
                <w:szCs w:val="21"/>
              </w:rPr>
              <w:t xml:space="preserve">      </w:t>
            </w:r>
            <w:r w:rsidR="009A73E1">
              <w:rPr>
                <w:sz w:val="21"/>
                <w:szCs w:val="21"/>
              </w:rPr>
              <w:t xml:space="preserve">     </w:t>
            </w:r>
            <w:r w:rsidR="00E037C0" w:rsidRPr="009A73E1">
              <w:rPr>
                <w:sz w:val="21"/>
                <w:szCs w:val="21"/>
              </w:rPr>
              <w:t xml:space="preserve">      </w:t>
            </w:r>
            <w:sdt>
              <w:sdtPr>
                <w:rPr>
                  <w:sz w:val="21"/>
                  <w:szCs w:val="21"/>
                </w:rPr>
                <w:id w:val="-25805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3D0B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A73E1" w:rsidRPr="009A73E1">
              <w:rPr>
                <w:sz w:val="21"/>
                <w:szCs w:val="21"/>
              </w:rPr>
              <w:t xml:space="preserve"> </w:t>
            </w:r>
            <w:sdt>
              <w:sdtPr>
                <w:rPr>
                  <w:sz w:val="21"/>
                  <w:szCs w:val="21"/>
                </w:rPr>
                <w:id w:val="535081416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E037C0" w:rsidRPr="009A73E1">
                  <w:rPr>
                    <w:sz w:val="21"/>
                    <w:szCs w:val="21"/>
                  </w:rPr>
                  <w:t>Chèques vacances</w:t>
                </w:r>
              </w:sdtContent>
            </w:sdt>
          </w:p>
        </w:tc>
      </w:tr>
      <w:tr w:rsidR="000420E5" w:rsidRPr="00FF3323" w:rsidTr="002301B3">
        <w:trPr>
          <w:trHeight w:val="569"/>
        </w:trPr>
        <w:tc>
          <w:tcPr>
            <w:tcW w:w="10744" w:type="dxa"/>
            <w:gridSpan w:val="6"/>
            <w:vAlign w:val="center"/>
          </w:tcPr>
          <w:sdt>
            <w:sdtPr>
              <w:rPr>
                <w:b/>
                <w:bCs/>
                <w:i/>
                <w:color w:val="C00000"/>
                <w:u w:val="single"/>
              </w:rPr>
              <w:id w:val="2000068739"/>
              <w:lock w:val="contentLocked"/>
              <w:placeholder>
                <w:docPart w:val="DefaultPlaceholder_-1854013440"/>
              </w:placeholder>
              <w:group/>
            </w:sdtPr>
            <w:sdtEndPr>
              <w:rPr>
                <w:bCs w:val="0"/>
                <w:color w:val="auto"/>
                <w:u w:val="none"/>
              </w:rPr>
            </w:sdtEndPr>
            <w:sdtContent>
              <w:p w:rsidR="000420E5" w:rsidRPr="00084112" w:rsidRDefault="00776523" w:rsidP="00F92955">
                <w:pPr>
                  <w:jc w:val="center"/>
                  <w:rPr>
                    <w:b/>
                    <w:bCs/>
                  </w:rPr>
                </w:pPr>
                <w:sdt>
                  <w:sdtPr>
                    <w:rPr>
                      <w:b/>
                      <w:bCs/>
                      <w:i/>
                      <w:color w:val="C00000"/>
                      <w:u w:val="single"/>
                    </w:rPr>
                    <w:id w:val="571856052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bCs w:val="0"/>
                      <w:color w:val="auto"/>
                      <w:sz w:val="20"/>
                      <w:u w:val="none"/>
                    </w:rPr>
                  </w:sdtEndPr>
                  <w:sdtContent>
                    <w:r w:rsidR="00D92BD6" w:rsidRPr="00084112">
                      <w:rPr>
                        <w:b/>
                        <w:bCs/>
                        <w:i/>
                        <w:color w:val="C00000"/>
                        <w:u w:val="single"/>
                      </w:rPr>
                      <w:t>ATTENTION</w:t>
                    </w:r>
                    <w:r w:rsidR="00D92BD6" w:rsidRPr="00084112">
                      <w:rPr>
                        <w:b/>
                        <w:bCs/>
                        <w:i/>
                        <w:color w:val="C00000"/>
                      </w:rPr>
                      <w:t> </w:t>
                    </w:r>
                    <w:r w:rsidR="00D92BD6" w:rsidRPr="00084112">
                      <w:rPr>
                        <w:i/>
                      </w:rPr>
                      <w:t xml:space="preserve">: </w:t>
                    </w:r>
                    <w:r w:rsidR="00D92BD6" w:rsidRPr="00F92955">
                      <w:rPr>
                        <w:b/>
                        <w:i/>
                        <w:sz w:val="20"/>
                      </w:rPr>
                      <w:t>l</w:t>
                    </w:r>
                    <w:r w:rsidR="000420E5" w:rsidRPr="00F92955">
                      <w:rPr>
                        <w:b/>
                        <w:i/>
                        <w:sz w:val="20"/>
                      </w:rPr>
                      <w:t xml:space="preserve">e règlement est à </w:t>
                    </w:r>
                    <w:r w:rsidR="008125F1" w:rsidRPr="00F92955">
                      <w:rPr>
                        <w:b/>
                        <w:i/>
                        <w:sz w:val="20"/>
                      </w:rPr>
                      <w:t>remettre</w:t>
                    </w:r>
                    <w:r w:rsidR="000420E5" w:rsidRPr="00F92955">
                      <w:rPr>
                        <w:b/>
                        <w:i/>
                        <w:sz w:val="20"/>
                      </w:rPr>
                      <w:t xml:space="preserve"> en main propre aux a</w:t>
                    </w:r>
                    <w:r w:rsidR="00240A72" w:rsidRPr="00F92955">
                      <w:rPr>
                        <w:b/>
                        <w:i/>
                        <w:sz w:val="20"/>
                      </w:rPr>
                      <w:t xml:space="preserve">nimateurs </w:t>
                    </w:r>
                    <w:r w:rsidR="00F86BE6" w:rsidRPr="00F92955">
                      <w:rPr>
                        <w:b/>
                        <w:i/>
                        <w:sz w:val="20"/>
                      </w:rPr>
                      <w:t>lors</w:t>
                    </w:r>
                    <w:r w:rsidR="00005ED8" w:rsidRPr="00F92955">
                      <w:rPr>
                        <w:b/>
                        <w:i/>
                        <w:sz w:val="20"/>
                      </w:rPr>
                      <w:t xml:space="preserve"> de votre </w:t>
                    </w:r>
                    <w:r w:rsidR="002301B3" w:rsidRPr="00F92955">
                      <w:rPr>
                        <w:b/>
                        <w:i/>
                        <w:sz w:val="20"/>
                        <w:u w:val="single"/>
                      </w:rPr>
                      <w:t>premier</w:t>
                    </w:r>
                    <w:r w:rsidR="002301B3" w:rsidRPr="00F92955">
                      <w:rPr>
                        <w:b/>
                        <w:i/>
                        <w:sz w:val="20"/>
                      </w:rPr>
                      <w:t xml:space="preserve"> jour</w:t>
                    </w:r>
                    <w:r w:rsidR="00024FE7" w:rsidRPr="00F92955">
                      <w:rPr>
                        <w:b/>
                        <w:i/>
                        <w:sz w:val="20"/>
                      </w:rPr>
                      <w:t xml:space="preserve"> de</w:t>
                    </w:r>
                  </w:sdtContent>
                </w:sdt>
                <w:r w:rsidR="00024FE7" w:rsidRPr="00F92955">
                  <w:rPr>
                    <w:b/>
                    <w:i/>
                    <w:sz w:val="20"/>
                  </w:rPr>
                  <w:t xml:space="preserve"> </w:t>
                </w:r>
                <w:r w:rsidR="008125F1" w:rsidRPr="00F92955">
                  <w:rPr>
                    <w:b/>
                    <w:i/>
                    <w:sz w:val="20"/>
                  </w:rPr>
                  <w:t>stage. Toute</w:t>
                </w:r>
                <w:r w:rsidR="00490854" w:rsidRPr="00F92955">
                  <w:rPr>
                    <w:b/>
                    <w:i/>
                    <w:sz w:val="20"/>
                  </w:rPr>
                  <w:t xml:space="preserve"> inscription </w:t>
                </w:r>
                <w:r w:rsidR="00E9211F" w:rsidRPr="00F92955">
                  <w:rPr>
                    <w:b/>
                    <w:i/>
                    <w:sz w:val="20"/>
                  </w:rPr>
                  <w:t>confirmée</w:t>
                </w:r>
                <w:r w:rsidR="00F92955" w:rsidRPr="00F92955">
                  <w:rPr>
                    <w:b/>
                    <w:i/>
                    <w:sz w:val="20"/>
                  </w:rPr>
                  <w:t xml:space="preserve"> par mail </w:t>
                </w:r>
                <w:r w:rsidR="008125F1" w:rsidRPr="00F92955">
                  <w:rPr>
                    <w:b/>
                    <w:i/>
                    <w:sz w:val="20"/>
                    <w:u w:val="single"/>
                  </w:rPr>
                  <w:t xml:space="preserve">ne pourra être </w:t>
                </w:r>
                <w:r w:rsidR="00490854" w:rsidRPr="00F92955">
                  <w:rPr>
                    <w:b/>
                    <w:i/>
                    <w:sz w:val="20"/>
                    <w:u w:val="single"/>
                  </w:rPr>
                  <w:t xml:space="preserve">annulée ou </w:t>
                </w:r>
                <w:r w:rsidR="007E2209" w:rsidRPr="00F92955">
                  <w:rPr>
                    <w:b/>
                    <w:i/>
                    <w:sz w:val="20"/>
                    <w:u w:val="single"/>
                  </w:rPr>
                  <w:t>remboursée</w:t>
                </w:r>
                <w:r w:rsidR="007E2209" w:rsidRPr="00F92955">
                  <w:rPr>
                    <w:b/>
                    <w:i/>
                    <w:sz w:val="20"/>
                  </w:rPr>
                  <w:t xml:space="preserve">, sauf sur </w:t>
                </w:r>
                <w:r w:rsidR="00DB30C7" w:rsidRPr="00F92955">
                  <w:rPr>
                    <w:b/>
                    <w:i/>
                    <w:sz w:val="20"/>
                  </w:rPr>
                  <w:t>présentation de certificat médical</w:t>
                </w:r>
                <w:r w:rsidR="007E2209" w:rsidRPr="00F92955">
                  <w:rPr>
                    <w:b/>
                    <w:i/>
                    <w:sz w:val="20"/>
                  </w:rPr>
                  <w:t xml:space="preserve">. </w:t>
                </w:r>
              </w:p>
            </w:sdtContent>
          </w:sdt>
        </w:tc>
      </w:tr>
    </w:tbl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1965700867"/>
        <w:lock w:val="contentLocked"/>
        <w:placeholder>
          <w:docPart w:val="DefaultPlaceholder_-1854013440"/>
        </w:placeholder>
        <w:group/>
      </w:sdtPr>
      <w:sdtEndPr>
        <w:rPr>
          <w:rStyle w:val="Lienhypertexte"/>
          <w:u w:val="single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color w:val="auto"/>
              <w:sz w:val="22"/>
              <w:szCs w:val="22"/>
              <w:u w:val="single"/>
            </w:rPr>
            <w:id w:val="2097900722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Lienhypertexte"/>
              <w:color w:val="0096D2" w:themeColor="hyperlink"/>
            </w:rPr>
          </w:sdtEndPr>
          <w:sdtContent>
            <w:sdt>
              <w:sdtPr>
                <w:rPr>
                  <w:rFonts w:asciiTheme="minorHAnsi" w:eastAsiaTheme="minorHAnsi" w:hAnsiTheme="minorHAnsi" w:cstheme="minorBidi"/>
                  <w:b w:val="0"/>
                  <w:color w:val="0096D2" w:themeColor="hyperlink"/>
                  <w:sz w:val="22"/>
                  <w:szCs w:val="22"/>
                  <w:u w:val="single"/>
                </w:rPr>
                <w:id w:val="-1504202647"/>
                <w:lock w:val="contentLocked"/>
                <w:placeholder>
                  <w:docPart w:val="DefaultPlaceholder_-1854013440"/>
                </w:placeholder>
                <w:group/>
              </w:sdtPr>
              <w:sdtEndPr>
                <w:rPr>
                  <w:rStyle w:val="Lienhypertexte"/>
                </w:rPr>
              </w:sdtEndPr>
              <w:sdtContent>
                <w:sdt>
                  <w:sdtPr>
                    <w:rPr>
                      <w:rFonts w:asciiTheme="minorHAnsi" w:eastAsiaTheme="minorHAnsi" w:hAnsiTheme="minorHAnsi" w:cstheme="minorBidi"/>
                      <w:b w:val="0"/>
                      <w:color w:val="0096D2" w:themeColor="hyperlink"/>
                      <w:sz w:val="22"/>
                      <w:szCs w:val="22"/>
                      <w:u w:val="single"/>
                    </w:rPr>
                    <w:id w:val="-975219736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rStyle w:val="Lienhypertexte"/>
                    </w:rPr>
                  </w:sdtEndPr>
                  <w:sdtContent>
                    <w:p w:rsidR="00E037C0" w:rsidRPr="00386213" w:rsidRDefault="00E037C0" w:rsidP="00E037C0">
                      <w:pPr>
                        <w:pStyle w:val="Titre1"/>
                        <w:rPr>
                          <w:sz w:val="28"/>
                        </w:rPr>
                      </w:pPr>
                      <w:r w:rsidRPr="00386213">
                        <w:rPr>
                          <w:sz w:val="28"/>
                        </w:rPr>
                        <w:t xml:space="preserve">Contacts </w:t>
                      </w:r>
                    </w:p>
                    <w:p w:rsidR="00687CFB" w:rsidRDefault="00E037C0" w:rsidP="000420E5">
                      <w:pPr>
                        <w:pStyle w:val="Sansinterligne"/>
                        <w:rPr>
                          <w:rStyle w:val="Lienhypertexte"/>
                        </w:rPr>
                      </w:pPr>
                      <w:r w:rsidRPr="00386213">
                        <w:rPr>
                          <w:sz w:val="20"/>
                        </w:rPr>
                        <w:t xml:space="preserve">Pour toutes questions, veuillez-vous adresser </w:t>
                      </w:r>
                      <w:r w:rsidR="009A73E1" w:rsidRPr="00386213">
                        <w:rPr>
                          <w:sz w:val="20"/>
                        </w:rPr>
                        <w:t>à Gauthier DERIGNY par téléphone au</w:t>
                      </w:r>
                      <w:r w:rsidRPr="00386213">
                        <w:rPr>
                          <w:sz w:val="20"/>
                        </w:rPr>
                        <w:t xml:space="preserve"> 07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>86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>98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>64</w:t>
                      </w:r>
                      <w:r w:rsidR="009A73E1" w:rsidRPr="00386213">
                        <w:rPr>
                          <w:sz w:val="20"/>
                        </w:rPr>
                        <w:t>.</w:t>
                      </w:r>
                      <w:r w:rsidRPr="00386213">
                        <w:rPr>
                          <w:sz w:val="20"/>
                        </w:rPr>
                        <w:t xml:space="preserve">77 ou </w:t>
                      </w:r>
                      <w:r w:rsidR="009A73E1" w:rsidRPr="00386213">
                        <w:rPr>
                          <w:sz w:val="20"/>
                        </w:rPr>
                        <w:t xml:space="preserve">à l’adresse email suivante : </w:t>
                      </w:r>
                      <w:r w:rsidRPr="00386213">
                        <w:rPr>
                          <w:sz w:val="20"/>
                        </w:rPr>
                        <w:t xml:space="preserve"> </w:t>
                      </w:r>
                      <w:hyperlink r:id="rId13" w:history="1">
                        <w:r w:rsidRPr="00386213">
                          <w:rPr>
                            <w:rStyle w:val="Lienhypertexte"/>
                            <w:sz w:val="20"/>
                          </w:rPr>
                          <w:t>stage.camdg@gmail.com</w:t>
                        </w:r>
                      </w:hyperlink>
                    </w:p>
                  </w:sdtContent>
                </w:sdt>
              </w:sdtContent>
            </w:sdt>
          </w:sdtContent>
        </w:sdt>
        <w:sdt>
          <w:sdtPr>
            <w:rPr>
              <w:rStyle w:val="Lienhypertexte"/>
              <w:b/>
              <w:color w:val="auto"/>
            </w:rPr>
            <w:id w:val="1756243135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Lienhypertexte"/>
              <w:b w:val="0"/>
              <w:u w:val="none"/>
            </w:rPr>
          </w:sdtEndPr>
          <w:sdtContent>
            <w:sdt>
              <w:sdtPr>
                <w:rPr>
                  <w:rStyle w:val="Lienhypertexte"/>
                  <w:b/>
                  <w:color w:val="auto"/>
                </w:rPr>
                <w:id w:val="697900275"/>
                <w:lock w:val="contentLocked"/>
                <w:placeholder>
                  <w:docPart w:val="DefaultPlaceholder_-1854013440"/>
                </w:placeholder>
                <w:group/>
              </w:sdtPr>
              <w:sdtEndPr>
                <w:rPr>
                  <w:rStyle w:val="Lienhypertexte"/>
                  <w:b w:val="0"/>
                  <w:u w:val="none"/>
                </w:rPr>
              </w:sdtEndPr>
              <w:sdtContent>
                <w:p w:rsidR="00882061" w:rsidRPr="00882061" w:rsidRDefault="00776523" w:rsidP="000420E5">
                  <w:pPr>
                    <w:pStyle w:val="Sansinterligne"/>
                  </w:pPr>
                </w:p>
              </w:sdtContent>
            </w:sdt>
          </w:sdtContent>
        </w:sdt>
      </w:sdtContent>
    </w:sdt>
    <w:sectPr w:rsidR="00882061" w:rsidRPr="00882061" w:rsidSect="00E037C0">
      <w:headerReference w:type="default" r:id="rId14"/>
      <w:pgSz w:w="11906" w:h="16838" w:code="9"/>
      <w:pgMar w:top="864" w:right="576" w:bottom="720" w:left="576" w:header="567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523" w:rsidRDefault="00776523" w:rsidP="001A0130">
      <w:pPr>
        <w:spacing w:after="0" w:line="240" w:lineRule="auto"/>
      </w:pPr>
      <w:r>
        <w:separator/>
      </w:r>
    </w:p>
  </w:endnote>
  <w:endnote w:type="continuationSeparator" w:id="0">
    <w:p w:rsidR="00776523" w:rsidRDefault="00776523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523" w:rsidRDefault="00776523" w:rsidP="001A0130">
      <w:pPr>
        <w:spacing w:after="0" w:line="240" w:lineRule="auto"/>
      </w:pPr>
      <w:r>
        <w:separator/>
      </w:r>
    </w:p>
  </w:footnote>
  <w:footnote w:type="continuationSeparator" w:id="0">
    <w:p w:rsidR="00776523" w:rsidRDefault="00776523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FD35A6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e 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e 22" descr="Icône de mise à jour d’informations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e libre : Form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e libre : Form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50FD4847" id="Groupe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zvNZSCAAAAGXRFWHRTb2Z0d2FyZQBBZG9iZSBJ&#10;bWFnZVJlYWR5ccllPAAAAyZpVFh0WE1MOmNvbS5hZG9iZS54bXAAAAAA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e 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e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e 22" o:spid="_x0000_s1032" alt="Icône de mise à jour d’informations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e libre : Form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e libre : Form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502EF7"/>
    <w:rsid w:val="00005ED8"/>
    <w:rsid w:val="0001691D"/>
    <w:rsid w:val="000228AC"/>
    <w:rsid w:val="00024220"/>
    <w:rsid w:val="00024FE7"/>
    <w:rsid w:val="000420E5"/>
    <w:rsid w:val="000505F2"/>
    <w:rsid w:val="00056B90"/>
    <w:rsid w:val="00084112"/>
    <w:rsid w:val="000D3CF5"/>
    <w:rsid w:val="000D6B13"/>
    <w:rsid w:val="00105288"/>
    <w:rsid w:val="00126444"/>
    <w:rsid w:val="00154F73"/>
    <w:rsid w:val="001A0130"/>
    <w:rsid w:val="001B66F2"/>
    <w:rsid w:val="001B7DEB"/>
    <w:rsid w:val="001C17CD"/>
    <w:rsid w:val="001E2D18"/>
    <w:rsid w:val="001E515E"/>
    <w:rsid w:val="002146B1"/>
    <w:rsid w:val="00215375"/>
    <w:rsid w:val="002301B3"/>
    <w:rsid w:val="002323CE"/>
    <w:rsid w:val="00232876"/>
    <w:rsid w:val="00240A72"/>
    <w:rsid w:val="00240DF9"/>
    <w:rsid w:val="00267116"/>
    <w:rsid w:val="002A3C17"/>
    <w:rsid w:val="002B317C"/>
    <w:rsid w:val="002F58E0"/>
    <w:rsid w:val="00312AD0"/>
    <w:rsid w:val="003256FD"/>
    <w:rsid w:val="00327462"/>
    <w:rsid w:val="00332CEE"/>
    <w:rsid w:val="00355DEE"/>
    <w:rsid w:val="003661EF"/>
    <w:rsid w:val="00385308"/>
    <w:rsid w:val="00386213"/>
    <w:rsid w:val="003B49EC"/>
    <w:rsid w:val="003C31A4"/>
    <w:rsid w:val="003C5471"/>
    <w:rsid w:val="003D55FB"/>
    <w:rsid w:val="003D6962"/>
    <w:rsid w:val="003F5910"/>
    <w:rsid w:val="00402433"/>
    <w:rsid w:val="004068BE"/>
    <w:rsid w:val="004356A8"/>
    <w:rsid w:val="00435E24"/>
    <w:rsid w:val="00476548"/>
    <w:rsid w:val="00490854"/>
    <w:rsid w:val="004A6AAE"/>
    <w:rsid w:val="004B47A9"/>
    <w:rsid w:val="004F0368"/>
    <w:rsid w:val="004F21C2"/>
    <w:rsid w:val="00502EF7"/>
    <w:rsid w:val="00517F03"/>
    <w:rsid w:val="005A20B8"/>
    <w:rsid w:val="005D40F8"/>
    <w:rsid w:val="005D5E56"/>
    <w:rsid w:val="005E6FA8"/>
    <w:rsid w:val="00645594"/>
    <w:rsid w:val="006662D2"/>
    <w:rsid w:val="006767D4"/>
    <w:rsid w:val="00687CFB"/>
    <w:rsid w:val="00693DE9"/>
    <w:rsid w:val="00696B6E"/>
    <w:rsid w:val="006A5F0E"/>
    <w:rsid w:val="006A6B2E"/>
    <w:rsid w:val="006C28FD"/>
    <w:rsid w:val="006E3690"/>
    <w:rsid w:val="006E7553"/>
    <w:rsid w:val="00702E71"/>
    <w:rsid w:val="007411B1"/>
    <w:rsid w:val="0075730A"/>
    <w:rsid w:val="0076432C"/>
    <w:rsid w:val="007718C6"/>
    <w:rsid w:val="00776523"/>
    <w:rsid w:val="007D637B"/>
    <w:rsid w:val="007E2209"/>
    <w:rsid w:val="008045C5"/>
    <w:rsid w:val="008125F1"/>
    <w:rsid w:val="00835F7E"/>
    <w:rsid w:val="00866BB6"/>
    <w:rsid w:val="00872285"/>
    <w:rsid w:val="00872D54"/>
    <w:rsid w:val="00882061"/>
    <w:rsid w:val="008B55D5"/>
    <w:rsid w:val="008B6A68"/>
    <w:rsid w:val="008C5BB3"/>
    <w:rsid w:val="008F1B80"/>
    <w:rsid w:val="009075D1"/>
    <w:rsid w:val="00931599"/>
    <w:rsid w:val="009420E1"/>
    <w:rsid w:val="00982918"/>
    <w:rsid w:val="009A73E1"/>
    <w:rsid w:val="009C1FA6"/>
    <w:rsid w:val="009E70CA"/>
    <w:rsid w:val="00A43351"/>
    <w:rsid w:val="00A47646"/>
    <w:rsid w:val="00AC0A08"/>
    <w:rsid w:val="00AC0EB5"/>
    <w:rsid w:val="00AD62FE"/>
    <w:rsid w:val="00AE4477"/>
    <w:rsid w:val="00AF1F6A"/>
    <w:rsid w:val="00B01D3F"/>
    <w:rsid w:val="00B45768"/>
    <w:rsid w:val="00B84B8E"/>
    <w:rsid w:val="00BA66C3"/>
    <w:rsid w:val="00C15D9E"/>
    <w:rsid w:val="00C2373C"/>
    <w:rsid w:val="00C46494"/>
    <w:rsid w:val="00C51CB1"/>
    <w:rsid w:val="00C53028"/>
    <w:rsid w:val="00C56CEA"/>
    <w:rsid w:val="00C72A94"/>
    <w:rsid w:val="00CA51FF"/>
    <w:rsid w:val="00CB16D2"/>
    <w:rsid w:val="00CD05DC"/>
    <w:rsid w:val="00CD5B0D"/>
    <w:rsid w:val="00D003C0"/>
    <w:rsid w:val="00D06057"/>
    <w:rsid w:val="00D31C4D"/>
    <w:rsid w:val="00D62FB6"/>
    <w:rsid w:val="00D92BD6"/>
    <w:rsid w:val="00DB0E56"/>
    <w:rsid w:val="00DB30C7"/>
    <w:rsid w:val="00DB3723"/>
    <w:rsid w:val="00DB4072"/>
    <w:rsid w:val="00DC1831"/>
    <w:rsid w:val="00DC5B95"/>
    <w:rsid w:val="00E037C0"/>
    <w:rsid w:val="00E26A98"/>
    <w:rsid w:val="00E3286D"/>
    <w:rsid w:val="00E413DD"/>
    <w:rsid w:val="00E42CF5"/>
    <w:rsid w:val="00E9211F"/>
    <w:rsid w:val="00EE09E7"/>
    <w:rsid w:val="00F119B3"/>
    <w:rsid w:val="00F1709E"/>
    <w:rsid w:val="00F26078"/>
    <w:rsid w:val="00F40180"/>
    <w:rsid w:val="00F53FDC"/>
    <w:rsid w:val="00F56AAA"/>
    <w:rsid w:val="00F63100"/>
    <w:rsid w:val="00F63D0B"/>
    <w:rsid w:val="00F86BE6"/>
    <w:rsid w:val="00F92955"/>
    <w:rsid w:val="00FA3EB3"/>
    <w:rsid w:val="00FC0C53"/>
    <w:rsid w:val="00FD1479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4F8E6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45594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5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age.camdg@g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age.camdg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uth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D3B93E6480495A8928BDCA38FFD8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68AA4F-A819-462C-842E-7E16F6068EF4}"/>
      </w:docPartPr>
      <w:docPartBody>
        <w:p w:rsidR="00971B15" w:rsidRDefault="00164976" w:rsidP="00164976">
          <w:pPr>
            <w:pStyle w:val="65D3B93E6480495A8928BDCA38FFD82061"/>
          </w:pPr>
          <w:r w:rsidRPr="00084112">
            <w:rPr>
              <w:sz w:val="20"/>
              <w:lang w:bidi="fr-FR"/>
            </w:rPr>
            <w:t>Téléphone</w:t>
          </w:r>
        </w:p>
      </w:docPartBody>
    </w:docPart>
    <w:docPart>
      <w:docPartPr>
        <w:name w:val="02D24B861FAC42C28C934698397D13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D0A5F0-A3F4-4180-8FE5-1DFD80E3A96E}"/>
      </w:docPartPr>
      <w:docPartBody>
        <w:p w:rsidR="00971B15" w:rsidRDefault="00164976" w:rsidP="00164976">
          <w:pPr>
            <w:pStyle w:val="02D24B861FAC42C28C934698397D13C761"/>
          </w:pPr>
          <w:r w:rsidRPr="00084112">
            <w:rPr>
              <w:sz w:val="20"/>
              <w:lang w:bidi="fr-FR"/>
            </w:rPr>
            <w:t>Téléphone</w:t>
          </w:r>
        </w:p>
      </w:docPartBody>
    </w:docPart>
    <w:docPart>
      <w:docPartPr>
        <w:name w:val="257C7164558E4204A713C63C3CCA43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77068E-E733-400A-87C7-FF33969ADD26}"/>
      </w:docPartPr>
      <w:docPartBody>
        <w:p w:rsidR="00B33B3F" w:rsidRDefault="00164976" w:rsidP="00164976">
          <w:pPr>
            <w:pStyle w:val="257C7164558E4204A713C63C3CCA433C59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B66EBF9A45E840F58AF4E016FC8ECC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BE50DE-E231-4AC0-A449-F274AD39901C}"/>
      </w:docPartPr>
      <w:docPartBody>
        <w:p w:rsidR="00B33B3F" w:rsidRDefault="00164976" w:rsidP="00164976">
          <w:pPr>
            <w:pStyle w:val="B66EBF9A45E840F58AF4E016FC8ECCE159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ABA70D3A29F24392BEC82375ABFF7F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2A242E-D8F5-4A06-A6F5-572AE35442AA}"/>
      </w:docPartPr>
      <w:docPartBody>
        <w:p w:rsidR="00B33B3F" w:rsidRDefault="00164976" w:rsidP="00164976">
          <w:pPr>
            <w:pStyle w:val="ABA70D3A29F24392BEC82375ABFF7FF359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3393E187B31E4A13B105A42934B427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90393E-E88C-4589-B3AB-34E7A2C258C6}"/>
      </w:docPartPr>
      <w:docPartBody>
        <w:p w:rsidR="00B33B3F" w:rsidRDefault="00164976" w:rsidP="00164976">
          <w:pPr>
            <w:pStyle w:val="3393E187B31E4A13B105A42934B427BE59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FCE6401953C745478A32C1185C1AC0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464DBB-3218-41E6-8FB2-227DAE47A4F2}"/>
      </w:docPartPr>
      <w:docPartBody>
        <w:p w:rsidR="00B33B3F" w:rsidRDefault="00164976" w:rsidP="00164976">
          <w:pPr>
            <w:pStyle w:val="FCE6401953C745478A32C1185C1AC05259"/>
          </w:pPr>
          <w:r w:rsidRPr="00123AA5">
            <w:rPr>
              <w:rStyle w:val="Textedelespacerserv"/>
            </w:rPr>
            <w:t>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5E065C-64B4-4470-B458-0EA395678E89}"/>
      </w:docPartPr>
      <w:docPartBody>
        <w:p w:rsidR="004C7D5E" w:rsidRDefault="00B33B3F">
          <w:r w:rsidRPr="00642938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16C"/>
    <w:rsid w:val="000576A8"/>
    <w:rsid w:val="000733C3"/>
    <w:rsid w:val="00110039"/>
    <w:rsid w:val="0013265E"/>
    <w:rsid w:val="00144529"/>
    <w:rsid w:val="00151946"/>
    <w:rsid w:val="00164976"/>
    <w:rsid w:val="001A03E5"/>
    <w:rsid w:val="0023751D"/>
    <w:rsid w:val="00307606"/>
    <w:rsid w:val="00327E89"/>
    <w:rsid w:val="00372823"/>
    <w:rsid w:val="003A6736"/>
    <w:rsid w:val="003C2457"/>
    <w:rsid w:val="003E2C3C"/>
    <w:rsid w:val="003E6FCA"/>
    <w:rsid w:val="0040183D"/>
    <w:rsid w:val="0041016C"/>
    <w:rsid w:val="004C7D5E"/>
    <w:rsid w:val="005A5B84"/>
    <w:rsid w:val="005B2F17"/>
    <w:rsid w:val="0061796A"/>
    <w:rsid w:val="00690001"/>
    <w:rsid w:val="00693F73"/>
    <w:rsid w:val="00750ED7"/>
    <w:rsid w:val="0080610B"/>
    <w:rsid w:val="00832A72"/>
    <w:rsid w:val="00880916"/>
    <w:rsid w:val="00890F8C"/>
    <w:rsid w:val="00971B15"/>
    <w:rsid w:val="0098250A"/>
    <w:rsid w:val="009842E8"/>
    <w:rsid w:val="00990C2B"/>
    <w:rsid w:val="00A83607"/>
    <w:rsid w:val="00AB162A"/>
    <w:rsid w:val="00B33B3F"/>
    <w:rsid w:val="00C047FA"/>
    <w:rsid w:val="00C41D2D"/>
    <w:rsid w:val="00CA0447"/>
    <w:rsid w:val="00CD378D"/>
    <w:rsid w:val="00D90C8A"/>
    <w:rsid w:val="00DF78AB"/>
    <w:rsid w:val="00E851B2"/>
    <w:rsid w:val="00F106CE"/>
    <w:rsid w:val="00F30F67"/>
    <w:rsid w:val="00F473EA"/>
    <w:rsid w:val="00F500BD"/>
    <w:rsid w:val="00F61880"/>
    <w:rsid w:val="00F65674"/>
    <w:rsid w:val="00FA5658"/>
    <w:rsid w:val="00FC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493F9723C1341C9BB53935C4BD5B612">
    <w:name w:val="C493F9723C1341C9BB53935C4BD5B612"/>
  </w:style>
  <w:style w:type="paragraph" w:customStyle="1" w:styleId="C8EDC5340DA447ECB40FD01530F3554B">
    <w:name w:val="C8EDC5340DA447ECB40FD01530F3554B"/>
  </w:style>
  <w:style w:type="paragraph" w:customStyle="1" w:styleId="D7E57E48075B4002A669AD4EE03B865A">
    <w:name w:val="D7E57E48075B4002A669AD4EE03B865A"/>
  </w:style>
  <w:style w:type="paragraph" w:customStyle="1" w:styleId="74BC22CAB62E4CC88AEBE2BFA0B05573">
    <w:name w:val="74BC22CAB62E4CC88AEBE2BFA0B05573"/>
  </w:style>
  <w:style w:type="paragraph" w:customStyle="1" w:styleId="95626A18963C4217B72263B38D9CDEFA">
    <w:name w:val="95626A18963C4217B72263B38D9CDEFA"/>
  </w:style>
  <w:style w:type="paragraph" w:customStyle="1" w:styleId="tiquettes">
    <w:name w:val="Étiquettes"/>
    <w:basedOn w:val="Normal"/>
    <w:qFormat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6BDBACC2D15A476FA25E80337AD4D3EE">
    <w:name w:val="6BDBACC2D15A476FA25E80337AD4D3EE"/>
  </w:style>
  <w:style w:type="paragraph" w:customStyle="1" w:styleId="65D3B93E6480495A8928BDCA38FFD820">
    <w:name w:val="65D3B93E6480495A8928BDCA38FFD820"/>
  </w:style>
  <w:style w:type="paragraph" w:customStyle="1" w:styleId="C1168470CDB443C893E37A96C5F4A0D1">
    <w:name w:val="C1168470CDB443C893E37A96C5F4A0D1"/>
  </w:style>
  <w:style w:type="paragraph" w:customStyle="1" w:styleId="8C8A116721A24F299ECBA7AD762836F2">
    <w:name w:val="8C8A116721A24F299ECBA7AD762836F2"/>
  </w:style>
  <w:style w:type="paragraph" w:customStyle="1" w:styleId="DCD71E2680CD4CB582CA8FE8E4A25877">
    <w:name w:val="DCD71E2680CD4CB582CA8FE8E4A25877"/>
  </w:style>
  <w:style w:type="paragraph" w:customStyle="1" w:styleId="5A0F8BB8E78C46938A63715D3CB730A8">
    <w:name w:val="5A0F8BB8E78C46938A63715D3CB730A8"/>
  </w:style>
  <w:style w:type="paragraph" w:customStyle="1" w:styleId="EB88599C4E1E4D8E996043347E926FC0">
    <w:name w:val="EB88599C4E1E4D8E996043347E926FC0"/>
  </w:style>
  <w:style w:type="character" w:styleId="Accentuation">
    <w:name w:val="Emphasis"/>
    <w:basedOn w:val="Policepardfaut"/>
    <w:uiPriority w:val="20"/>
    <w:qFormat/>
    <w:rsid w:val="0041016C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10A5687293C84ED1BD693BD3CF9060FB">
    <w:name w:val="10A5687293C84ED1BD693BD3CF9060FB"/>
  </w:style>
  <w:style w:type="paragraph" w:customStyle="1" w:styleId="08BAE659FDAB4BE3B23E92B835EBFC6C">
    <w:name w:val="08BAE659FDAB4BE3B23E92B835EBFC6C"/>
  </w:style>
  <w:style w:type="paragraph" w:customStyle="1" w:styleId="E9A55038423142178A561C61A00383C6">
    <w:name w:val="E9A55038423142178A561C61A00383C6"/>
  </w:style>
  <w:style w:type="paragraph" w:customStyle="1" w:styleId="F2CD5BB235C44176A4E22F489B621D97">
    <w:name w:val="F2CD5BB235C44176A4E22F489B621D97"/>
  </w:style>
  <w:style w:type="paragraph" w:customStyle="1" w:styleId="44673D6BE7A94CD689970F2BF2745D10">
    <w:name w:val="44673D6BE7A94CD689970F2BF2745D10"/>
  </w:style>
  <w:style w:type="paragraph" w:customStyle="1" w:styleId="856542E15C3640D68DE00766A61E5A1C">
    <w:name w:val="856542E15C3640D68DE00766A61E5A1C"/>
  </w:style>
  <w:style w:type="paragraph" w:customStyle="1" w:styleId="A90B737ADF6A496A86E8C64B3CEBB8EC">
    <w:name w:val="A90B737ADF6A496A86E8C64B3CEBB8EC"/>
  </w:style>
  <w:style w:type="paragraph" w:customStyle="1" w:styleId="77759FCA1AF644E4B70FD2BC62BA8585">
    <w:name w:val="77759FCA1AF644E4B70FD2BC62BA8585"/>
  </w:style>
  <w:style w:type="paragraph" w:customStyle="1" w:styleId="347E20C0F7BF471BACC003F661B67F15">
    <w:name w:val="347E20C0F7BF471BACC003F661B67F15"/>
  </w:style>
  <w:style w:type="paragraph" w:customStyle="1" w:styleId="8269E205DD9C4E3494C6D7794E4B1492">
    <w:name w:val="8269E205DD9C4E3494C6D7794E4B1492"/>
  </w:style>
  <w:style w:type="paragraph" w:customStyle="1" w:styleId="FD4E62880A4B4F8C9B49F758A97CFD5D">
    <w:name w:val="FD4E62880A4B4F8C9B49F758A97CFD5D"/>
  </w:style>
  <w:style w:type="paragraph" w:customStyle="1" w:styleId="5C4D37A1D9A5455F85EBD01932E48B7C">
    <w:name w:val="5C4D37A1D9A5455F85EBD01932E48B7C"/>
  </w:style>
  <w:style w:type="paragraph" w:customStyle="1" w:styleId="DD5F8CC9347447AB849A0B988DDFF114">
    <w:name w:val="DD5F8CC9347447AB849A0B988DDFF114"/>
  </w:style>
  <w:style w:type="paragraph" w:customStyle="1" w:styleId="50A2488678A54820A59613BF53693F23">
    <w:name w:val="50A2488678A54820A59613BF53693F23"/>
  </w:style>
  <w:style w:type="paragraph" w:customStyle="1" w:styleId="2A428E98C0574BB5B060F2A84EB5ED0C">
    <w:name w:val="2A428E98C0574BB5B060F2A84EB5ED0C"/>
  </w:style>
  <w:style w:type="paragraph" w:customStyle="1" w:styleId="001C54B0C3DE412E98BFE611E6FA735C">
    <w:name w:val="001C54B0C3DE412E98BFE611E6FA735C"/>
  </w:style>
  <w:style w:type="paragraph" w:customStyle="1" w:styleId="EDC045EB0CE64378992F0642D39DE94A">
    <w:name w:val="EDC045EB0CE64378992F0642D39DE94A"/>
  </w:style>
  <w:style w:type="paragraph" w:customStyle="1" w:styleId="4DCD0B69901B4EFFBB9F9FE3D4BF1FD0">
    <w:name w:val="4DCD0B69901B4EFFBB9F9FE3D4BF1FD0"/>
    <w:rsid w:val="0041016C"/>
  </w:style>
  <w:style w:type="paragraph" w:customStyle="1" w:styleId="4B966C352DB142DA93856DA49ED939E1">
    <w:name w:val="4B966C352DB142DA93856DA49ED939E1"/>
    <w:rsid w:val="0041016C"/>
  </w:style>
  <w:style w:type="paragraph" w:customStyle="1" w:styleId="CD2608691FD544BE83E3D9DFDAAA6664">
    <w:name w:val="CD2608691FD544BE83E3D9DFDAAA6664"/>
    <w:rsid w:val="0041016C"/>
  </w:style>
  <w:style w:type="paragraph" w:customStyle="1" w:styleId="E722533D256144ACA41BECF71C21F476">
    <w:name w:val="E722533D256144ACA41BECF71C21F476"/>
    <w:rsid w:val="0041016C"/>
  </w:style>
  <w:style w:type="paragraph" w:customStyle="1" w:styleId="D6DD43E194F241E0976D830B46EE10CB">
    <w:name w:val="D6DD43E194F241E0976D830B46EE10CB"/>
    <w:rsid w:val="0041016C"/>
  </w:style>
  <w:style w:type="paragraph" w:customStyle="1" w:styleId="A537394D381440AD8B538D1B924F8897">
    <w:name w:val="A537394D381440AD8B538D1B924F8897"/>
    <w:rsid w:val="0041016C"/>
  </w:style>
  <w:style w:type="paragraph" w:customStyle="1" w:styleId="3F6D0F2BCE1047198D88FA363DB21A3F">
    <w:name w:val="3F6D0F2BCE1047198D88FA363DB21A3F"/>
    <w:rsid w:val="0041016C"/>
  </w:style>
  <w:style w:type="paragraph" w:customStyle="1" w:styleId="02D24B861FAC42C28C934698397D13C7">
    <w:name w:val="02D24B861FAC42C28C934698397D13C7"/>
    <w:rsid w:val="0041016C"/>
  </w:style>
  <w:style w:type="paragraph" w:customStyle="1" w:styleId="B7454B015BF344609827AAFB75E47F95">
    <w:name w:val="B7454B015BF344609827AAFB75E47F95"/>
    <w:rsid w:val="0041016C"/>
  </w:style>
  <w:style w:type="paragraph" w:customStyle="1" w:styleId="81ED3F07A37B48829AAB0C36B2D8D183">
    <w:name w:val="81ED3F07A37B48829AAB0C36B2D8D183"/>
    <w:rsid w:val="0041016C"/>
  </w:style>
  <w:style w:type="character" w:styleId="Textedelespacerserv">
    <w:name w:val="Placeholder Text"/>
    <w:basedOn w:val="Policepardfaut"/>
    <w:uiPriority w:val="99"/>
    <w:semiHidden/>
    <w:rsid w:val="00164976"/>
    <w:rPr>
      <w:color w:val="808080"/>
    </w:rPr>
  </w:style>
  <w:style w:type="paragraph" w:customStyle="1" w:styleId="65D3B93E6480495A8928BDCA38FFD8201">
    <w:name w:val="65D3B93E6480495A8928BDCA38FFD820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">
    <w:name w:val="02D24B861FAC42C28C934698397D13C7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4DCD0B69901B4EFFBB9F9FE3D4BF1FD01">
    <w:name w:val="4DCD0B69901B4EFFBB9F9FE3D4BF1FD0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4B966C352DB142DA93856DA49ED939E11">
    <w:name w:val="4B966C352DB142DA93856DA49ED939E1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CD2608691FD544BE83E3D9DFDAAA66641">
    <w:name w:val="CD2608691FD544BE83E3D9DFDAAA6664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E722533D256144ACA41BECF71C21F4761">
    <w:name w:val="E722533D256144ACA41BECF71C21F476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D6DD43E194F241E0976D830B46EE10CB1">
    <w:name w:val="D6DD43E194F241E0976D830B46EE10CB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A537394D381440AD8B538D1B924F88971">
    <w:name w:val="A537394D381440AD8B538D1B924F8897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3F6D0F2BCE1047198D88FA363DB21A3F1">
    <w:name w:val="3F6D0F2BCE1047198D88FA363DB21A3F1"/>
    <w:rsid w:val="0041016C"/>
    <w:pPr>
      <w:spacing w:after="0"/>
    </w:pPr>
    <w:rPr>
      <w:rFonts w:eastAsiaTheme="minorHAnsi"/>
      <w:sz w:val="18"/>
      <w:lang w:eastAsia="en-US"/>
    </w:rPr>
  </w:style>
  <w:style w:type="paragraph" w:customStyle="1" w:styleId="10A5687293C84ED1BD693BD3CF9060FB1">
    <w:name w:val="10A5687293C84ED1BD693BD3CF9060FB1"/>
    <w:rsid w:val="0041016C"/>
    <w:rPr>
      <w:rFonts w:eastAsiaTheme="minorHAnsi"/>
      <w:lang w:eastAsia="en-US"/>
    </w:rPr>
  </w:style>
  <w:style w:type="paragraph" w:customStyle="1" w:styleId="08BAE659FDAB4BE3B23E92B835EBFC6C1">
    <w:name w:val="08BAE659FDAB4BE3B23E92B835EBFC6C1"/>
    <w:rsid w:val="0041016C"/>
    <w:rPr>
      <w:rFonts w:eastAsiaTheme="minorHAnsi"/>
      <w:lang w:eastAsia="en-US"/>
    </w:rPr>
  </w:style>
  <w:style w:type="paragraph" w:customStyle="1" w:styleId="E9A55038423142178A561C61A00383C61">
    <w:name w:val="E9A55038423142178A561C61A00383C61"/>
    <w:rsid w:val="0041016C"/>
    <w:rPr>
      <w:rFonts w:eastAsiaTheme="minorHAnsi"/>
      <w:lang w:eastAsia="en-US"/>
    </w:rPr>
  </w:style>
  <w:style w:type="paragraph" w:customStyle="1" w:styleId="F2CD5BB235C44176A4E22F489B621D971">
    <w:name w:val="F2CD5BB235C44176A4E22F489B621D971"/>
    <w:rsid w:val="0041016C"/>
    <w:rPr>
      <w:rFonts w:eastAsiaTheme="minorHAnsi"/>
      <w:lang w:eastAsia="en-US"/>
    </w:rPr>
  </w:style>
  <w:style w:type="paragraph" w:customStyle="1" w:styleId="44673D6BE7A94CD689970F2BF2745D101">
    <w:name w:val="44673D6BE7A94CD689970F2BF2745D101"/>
    <w:rsid w:val="0041016C"/>
    <w:rPr>
      <w:rFonts w:eastAsiaTheme="minorHAnsi"/>
      <w:lang w:eastAsia="en-US"/>
    </w:rPr>
  </w:style>
  <w:style w:type="paragraph" w:customStyle="1" w:styleId="856542E15C3640D68DE00766A61E5A1C1">
    <w:name w:val="856542E15C3640D68DE00766A61E5A1C1"/>
    <w:rsid w:val="0041016C"/>
    <w:rPr>
      <w:rFonts w:eastAsiaTheme="minorHAnsi"/>
      <w:lang w:eastAsia="en-US"/>
    </w:rPr>
  </w:style>
  <w:style w:type="paragraph" w:customStyle="1" w:styleId="A90B737ADF6A496A86E8C64B3CEBB8EC1">
    <w:name w:val="A90B737ADF6A496A86E8C64B3CEBB8EC1"/>
    <w:rsid w:val="0041016C"/>
    <w:rPr>
      <w:rFonts w:eastAsiaTheme="minorHAnsi"/>
      <w:lang w:eastAsia="en-US"/>
    </w:rPr>
  </w:style>
  <w:style w:type="paragraph" w:customStyle="1" w:styleId="77759FCA1AF644E4B70FD2BC62BA85851">
    <w:name w:val="77759FCA1AF644E4B70FD2BC62BA85851"/>
    <w:rsid w:val="0041016C"/>
    <w:rPr>
      <w:rFonts w:eastAsiaTheme="minorHAnsi"/>
      <w:lang w:eastAsia="en-US"/>
    </w:rPr>
  </w:style>
  <w:style w:type="paragraph" w:customStyle="1" w:styleId="347E20C0F7BF471BACC003F661B67F151">
    <w:name w:val="347E20C0F7BF471BACC003F661B67F151"/>
    <w:rsid w:val="0041016C"/>
    <w:rPr>
      <w:rFonts w:eastAsiaTheme="minorHAnsi"/>
      <w:lang w:eastAsia="en-US"/>
    </w:rPr>
  </w:style>
  <w:style w:type="paragraph" w:customStyle="1" w:styleId="8269E205DD9C4E3494C6D7794E4B14921">
    <w:name w:val="8269E205DD9C4E3494C6D7794E4B14921"/>
    <w:rsid w:val="0041016C"/>
    <w:pPr>
      <w:spacing w:after="0" w:line="240" w:lineRule="auto"/>
    </w:pPr>
    <w:rPr>
      <w:rFonts w:eastAsiaTheme="minorHAnsi"/>
      <w:lang w:eastAsia="en-US"/>
    </w:rPr>
  </w:style>
  <w:style w:type="paragraph" w:customStyle="1" w:styleId="FD4E62880A4B4F8C9B49F758A97CFD5D1">
    <w:name w:val="FD4E62880A4B4F8C9B49F758A97CFD5D1"/>
    <w:rsid w:val="0041016C"/>
    <w:pPr>
      <w:spacing w:after="0" w:line="240" w:lineRule="auto"/>
    </w:pPr>
    <w:rPr>
      <w:rFonts w:eastAsiaTheme="minorHAnsi"/>
      <w:lang w:eastAsia="en-US"/>
    </w:rPr>
  </w:style>
  <w:style w:type="paragraph" w:customStyle="1" w:styleId="5C4D37A1D9A5455F85EBD01932E48B7C1">
    <w:name w:val="5C4D37A1D9A5455F85EBD01932E48B7C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DD5F8CC9347447AB849A0B988DDFF1141">
    <w:name w:val="DD5F8CC9347447AB849A0B988DDFF114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50A2488678A54820A59613BF53693F231">
    <w:name w:val="50A2488678A54820A59613BF53693F231"/>
    <w:rsid w:val="0041016C"/>
    <w:pPr>
      <w:spacing w:after="0" w:line="240" w:lineRule="auto"/>
    </w:pPr>
    <w:rPr>
      <w:rFonts w:eastAsiaTheme="minorHAnsi"/>
      <w:lang w:eastAsia="en-US"/>
    </w:rPr>
  </w:style>
  <w:style w:type="paragraph" w:customStyle="1" w:styleId="2A428E98C0574BB5B060F2A84EB5ED0C1">
    <w:name w:val="2A428E98C0574BB5B060F2A84EB5ED0C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001C54B0C3DE412E98BFE611E6FA735C1">
    <w:name w:val="001C54B0C3DE412E98BFE611E6FA735C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C045EB0CE64378992F0642D39DE94A1">
    <w:name w:val="EDC045EB0CE64378992F0642D39DE94A1"/>
    <w:rsid w:val="0041016C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0DFE027CF194B019D0BEB2C2CAA2459">
    <w:name w:val="10DFE027CF194B019D0BEB2C2CAA2459"/>
    <w:rsid w:val="00144529"/>
    <w:rPr>
      <w:rFonts w:eastAsiaTheme="minorHAnsi"/>
      <w:lang w:eastAsia="en-US"/>
    </w:rPr>
  </w:style>
  <w:style w:type="paragraph" w:customStyle="1" w:styleId="257C7164558E4204A713C63C3CCA433C">
    <w:name w:val="257C7164558E4204A713C63C3CCA433C"/>
    <w:rsid w:val="00144529"/>
    <w:rPr>
      <w:rFonts w:eastAsiaTheme="minorHAnsi"/>
      <w:lang w:eastAsia="en-US"/>
    </w:rPr>
  </w:style>
  <w:style w:type="paragraph" w:customStyle="1" w:styleId="65D3B93E6480495A8928BDCA38FFD8202">
    <w:name w:val="65D3B93E6480495A8928BDCA38FFD8202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55F116BAC1A1444C9700797015D9A43F">
    <w:name w:val="55F116BAC1A1444C9700797015D9A43F"/>
    <w:rsid w:val="00144529"/>
    <w:rPr>
      <w:rFonts w:eastAsiaTheme="minorHAnsi"/>
      <w:lang w:eastAsia="en-US"/>
    </w:rPr>
  </w:style>
  <w:style w:type="paragraph" w:customStyle="1" w:styleId="02D24B861FAC42C28C934698397D13C72">
    <w:name w:val="02D24B861FAC42C28C934698397D13C72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">
    <w:name w:val="B66EBF9A45E840F58AF4E016FC8ECCE1"/>
    <w:rsid w:val="00144529"/>
    <w:rPr>
      <w:rFonts w:eastAsiaTheme="minorHAnsi"/>
      <w:lang w:eastAsia="en-US"/>
    </w:rPr>
  </w:style>
  <w:style w:type="paragraph" w:customStyle="1" w:styleId="08559B0C072A443C8C46B6D188929B04">
    <w:name w:val="08559B0C072A443C8C46B6D188929B04"/>
    <w:rsid w:val="00144529"/>
    <w:rPr>
      <w:rFonts w:eastAsiaTheme="minorHAnsi"/>
      <w:lang w:eastAsia="en-US"/>
    </w:rPr>
  </w:style>
  <w:style w:type="paragraph" w:customStyle="1" w:styleId="ABA70D3A29F24392BEC82375ABFF7FF3">
    <w:name w:val="ABA70D3A29F24392BEC82375ABFF7FF3"/>
    <w:rsid w:val="00144529"/>
    <w:rPr>
      <w:rFonts w:eastAsiaTheme="minorHAnsi"/>
      <w:lang w:eastAsia="en-US"/>
    </w:rPr>
  </w:style>
  <w:style w:type="paragraph" w:customStyle="1" w:styleId="3393E187B31E4A13B105A42934B427BE">
    <w:name w:val="3393E187B31E4A13B105A42934B427BE"/>
    <w:rsid w:val="00144529"/>
    <w:rPr>
      <w:rFonts w:eastAsiaTheme="minorHAnsi"/>
      <w:lang w:eastAsia="en-US"/>
    </w:rPr>
  </w:style>
  <w:style w:type="paragraph" w:customStyle="1" w:styleId="FCE6401953C745478A32C1185C1AC052">
    <w:name w:val="FCE6401953C745478A32C1185C1AC052"/>
    <w:rsid w:val="00144529"/>
    <w:rPr>
      <w:rFonts w:eastAsiaTheme="minorHAnsi"/>
      <w:lang w:eastAsia="en-US"/>
    </w:rPr>
  </w:style>
  <w:style w:type="paragraph" w:customStyle="1" w:styleId="10DFE027CF194B019D0BEB2C2CAA24591">
    <w:name w:val="10DFE027CF194B019D0BEB2C2CAA24591"/>
    <w:rsid w:val="00144529"/>
    <w:rPr>
      <w:rFonts w:eastAsiaTheme="minorHAnsi"/>
      <w:lang w:eastAsia="en-US"/>
    </w:rPr>
  </w:style>
  <w:style w:type="paragraph" w:customStyle="1" w:styleId="257C7164558E4204A713C63C3CCA433C1">
    <w:name w:val="257C7164558E4204A713C63C3CCA433C1"/>
    <w:rsid w:val="00144529"/>
    <w:rPr>
      <w:rFonts w:eastAsiaTheme="minorHAnsi"/>
      <w:lang w:eastAsia="en-US"/>
    </w:rPr>
  </w:style>
  <w:style w:type="paragraph" w:customStyle="1" w:styleId="65D3B93E6480495A8928BDCA38FFD8203">
    <w:name w:val="65D3B93E6480495A8928BDCA38FFD8203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55F116BAC1A1444C9700797015D9A43F1">
    <w:name w:val="55F116BAC1A1444C9700797015D9A43F1"/>
    <w:rsid w:val="00144529"/>
    <w:rPr>
      <w:rFonts w:eastAsiaTheme="minorHAnsi"/>
      <w:lang w:eastAsia="en-US"/>
    </w:rPr>
  </w:style>
  <w:style w:type="paragraph" w:customStyle="1" w:styleId="02D24B861FAC42C28C934698397D13C73">
    <w:name w:val="02D24B861FAC42C28C934698397D13C73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">
    <w:name w:val="B66EBF9A45E840F58AF4E016FC8ECCE11"/>
    <w:rsid w:val="00144529"/>
    <w:rPr>
      <w:rFonts w:eastAsiaTheme="minorHAnsi"/>
      <w:lang w:eastAsia="en-US"/>
    </w:rPr>
  </w:style>
  <w:style w:type="paragraph" w:customStyle="1" w:styleId="08559B0C072A443C8C46B6D188929B041">
    <w:name w:val="08559B0C072A443C8C46B6D188929B041"/>
    <w:rsid w:val="00144529"/>
    <w:rPr>
      <w:rFonts w:eastAsiaTheme="minorHAnsi"/>
      <w:lang w:eastAsia="en-US"/>
    </w:rPr>
  </w:style>
  <w:style w:type="paragraph" w:customStyle="1" w:styleId="ABA70D3A29F24392BEC82375ABFF7FF31">
    <w:name w:val="ABA70D3A29F24392BEC82375ABFF7FF31"/>
    <w:rsid w:val="00144529"/>
    <w:rPr>
      <w:rFonts w:eastAsiaTheme="minorHAnsi"/>
      <w:lang w:eastAsia="en-US"/>
    </w:rPr>
  </w:style>
  <w:style w:type="paragraph" w:customStyle="1" w:styleId="3393E187B31E4A13B105A42934B427BE1">
    <w:name w:val="3393E187B31E4A13B105A42934B427BE1"/>
    <w:rsid w:val="00144529"/>
    <w:rPr>
      <w:rFonts w:eastAsiaTheme="minorHAnsi"/>
      <w:lang w:eastAsia="en-US"/>
    </w:rPr>
  </w:style>
  <w:style w:type="paragraph" w:customStyle="1" w:styleId="FCE6401953C745478A32C1185C1AC0521">
    <w:name w:val="FCE6401953C745478A32C1185C1AC0521"/>
    <w:rsid w:val="00144529"/>
    <w:rPr>
      <w:rFonts w:eastAsiaTheme="minorHAnsi"/>
      <w:lang w:eastAsia="en-US"/>
    </w:rPr>
  </w:style>
  <w:style w:type="paragraph" w:customStyle="1" w:styleId="5DEAA652557D4073800ED418EF52A0C7">
    <w:name w:val="5DEAA652557D4073800ED418EF52A0C7"/>
    <w:rsid w:val="00144529"/>
    <w:rPr>
      <w:rFonts w:eastAsiaTheme="minorHAnsi"/>
      <w:lang w:eastAsia="en-US"/>
    </w:rPr>
  </w:style>
  <w:style w:type="paragraph" w:customStyle="1" w:styleId="257C7164558E4204A713C63C3CCA433C2">
    <w:name w:val="257C7164558E4204A713C63C3CCA433C2"/>
    <w:rsid w:val="00144529"/>
    <w:rPr>
      <w:rFonts w:eastAsiaTheme="minorHAnsi"/>
      <w:lang w:eastAsia="en-US"/>
    </w:rPr>
  </w:style>
  <w:style w:type="paragraph" w:customStyle="1" w:styleId="65D3B93E6480495A8928BDCA38FFD8204">
    <w:name w:val="65D3B93E6480495A8928BDCA38FFD8204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55F116BAC1A1444C9700797015D9A43F2">
    <w:name w:val="55F116BAC1A1444C9700797015D9A43F2"/>
    <w:rsid w:val="00144529"/>
    <w:rPr>
      <w:rFonts w:eastAsiaTheme="minorHAnsi"/>
      <w:lang w:eastAsia="en-US"/>
    </w:rPr>
  </w:style>
  <w:style w:type="paragraph" w:customStyle="1" w:styleId="02D24B861FAC42C28C934698397D13C74">
    <w:name w:val="02D24B861FAC42C28C934698397D13C74"/>
    <w:rsid w:val="0014452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">
    <w:name w:val="B66EBF9A45E840F58AF4E016FC8ECCE12"/>
    <w:rsid w:val="00144529"/>
    <w:rPr>
      <w:rFonts w:eastAsiaTheme="minorHAnsi"/>
      <w:lang w:eastAsia="en-US"/>
    </w:rPr>
  </w:style>
  <w:style w:type="paragraph" w:customStyle="1" w:styleId="08559B0C072A443C8C46B6D188929B042">
    <w:name w:val="08559B0C072A443C8C46B6D188929B042"/>
    <w:rsid w:val="00144529"/>
    <w:rPr>
      <w:rFonts w:eastAsiaTheme="minorHAnsi"/>
      <w:lang w:eastAsia="en-US"/>
    </w:rPr>
  </w:style>
  <w:style w:type="paragraph" w:customStyle="1" w:styleId="ABA70D3A29F24392BEC82375ABFF7FF32">
    <w:name w:val="ABA70D3A29F24392BEC82375ABFF7FF32"/>
    <w:rsid w:val="00144529"/>
    <w:rPr>
      <w:rFonts w:eastAsiaTheme="minorHAnsi"/>
      <w:lang w:eastAsia="en-US"/>
    </w:rPr>
  </w:style>
  <w:style w:type="paragraph" w:customStyle="1" w:styleId="3393E187B31E4A13B105A42934B427BE2">
    <w:name w:val="3393E187B31E4A13B105A42934B427BE2"/>
    <w:rsid w:val="00144529"/>
    <w:rPr>
      <w:rFonts w:eastAsiaTheme="minorHAnsi"/>
      <w:lang w:eastAsia="en-US"/>
    </w:rPr>
  </w:style>
  <w:style w:type="paragraph" w:customStyle="1" w:styleId="FCE6401953C745478A32C1185C1AC0522">
    <w:name w:val="FCE6401953C745478A32C1185C1AC0522"/>
    <w:rsid w:val="00144529"/>
    <w:rPr>
      <w:rFonts w:eastAsiaTheme="minorHAnsi"/>
      <w:lang w:eastAsia="en-US"/>
    </w:rPr>
  </w:style>
  <w:style w:type="paragraph" w:customStyle="1" w:styleId="257C7164558E4204A713C63C3CCA433C3">
    <w:name w:val="257C7164558E4204A713C63C3CCA433C3"/>
    <w:rsid w:val="00110039"/>
    <w:rPr>
      <w:rFonts w:eastAsiaTheme="minorHAnsi"/>
      <w:lang w:eastAsia="en-US"/>
    </w:rPr>
  </w:style>
  <w:style w:type="paragraph" w:customStyle="1" w:styleId="65D3B93E6480495A8928BDCA38FFD8205">
    <w:name w:val="65D3B93E6480495A8928BDCA38FFD8205"/>
    <w:rsid w:val="00110039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">
    <w:name w:val="02D24B861FAC42C28C934698397D13C75"/>
    <w:rsid w:val="00110039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">
    <w:name w:val="B66EBF9A45E840F58AF4E016FC8ECCE13"/>
    <w:rsid w:val="00110039"/>
    <w:rPr>
      <w:rFonts w:eastAsiaTheme="minorHAnsi"/>
      <w:lang w:eastAsia="en-US"/>
    </w:rPr>
  </w:style>
  <w:style w:type="paragraph" w:customStyle="1" w:styleId="ABA70D3A29F24392BEC82375ABFF7FF33">
    <w:name w:val="ABA70D3A29F24392BEC82375ABFF7FF33"/>
    <w:rsid w:val="00110039"/>
    <w:rPr>
      <w:rFonts w:eastAsiaTheme="minorHAnsi"/>
      <w:lang w:eastAsia="en-US"/>
    </w:rPr>
  </w:style>
  <w:style w:type="paragraph" w:customStyle="1" w:styleId="3393E187B31E4A13B105A42934B427BE3">
    <w:name w:val="3393E187B31E4A13B105A42934B427BE3"/>
    <w:rsid w:val="00110039"/>
    <w:rPr>
      <w:rFonts w:eastAsiaTheme="minorHAnsi"/>
      <w:lang w:eastAsia="en-US"/>
    </w:rPr>
  </w:style>
  <w:style w:type="paragraph" w:customStyle="1" w:styleId="FCE6401953C745478A32C1185C1AC0523">
    <w:name w:val="FCE6401953C745478A32C1185C1AC0523"/>
    <w:rsid w:val="00110039"/>
    <w:rPr>
      <w:rFonts w:eastAsiaTheme="minorHAnsi"/>
      <w:lang w:eastAsia="en-US"/>
    </w:rPr>
  </w:style>
  <w:style w:type="paragraph" w:customStyle="1" w:styleId="257C7164558E4204A713C63C3CCA433C4">
    <w:name w:val="257C7164558E4204A713C63C3CCA433C4"/>
    <w:rsid w:val="000733C3"/>
    <w:rPr>
      <w:rFonts w:eastAsiaTheme="minorHAnsi"/>
      <w:lang w:eastAsia="en-US"/>
    </w:rPr>
  </w:style>
  <w:style w:type="paragraph" w:customStyle="1" w:styleId="65D3B93E6480495A8928BDCA38FFD8206">
    <w:name w:val="65D3B93E6480495A8928BDCA38FFD8206"/>
    <w:rsid w:val="000733C3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6">
    <w:name w:val="02D24B861FAC42C28C934698397D13C76"/>
    <w:rsid w:val="000733C3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">
    <w:name w:val="B66EBF9A45E840F58AF4E016FC8ECCE14"/>
    <w:rsid w:val="000733C3"/>
    <w:rPr>
      <w:rFonts w:eastAsiaTheme="minorHAnsi"/>
      <w:lang w:eastAsia="en-US"/>
    </w:rPr>
  </w:style>
  <w:style w:type="paragraph" w:customStyle="1" w:styleId="ABA70D3A29F24392BEC82375ABFF7FF34">
    <w:name w:val="ABA70D3A29F24392BEC82375ABFF7FF34"/>
    <w:rsid w:val="000733C3"/>
    <w:rPr>
      <w:rFonts w:eastAsiaTheme="minorHAnsi"/>
      <w:lang w:eastAsia="en-US"/>
    </w:rPr>
  </w:style>
  <w:style w:type="paragraph" w:customStyle="1" w:styleId="3393E187B31E4A13B105A42934B427BE4">
    <w:name w:val="3393E187B31E4A13B105A42934B427BE4"/>
    <w:rsid w:val="000733C3"/>
    <w:rPr>
      <w:rFonts w:eastAsiaTheme="minorHAnsi"/>
      <w:lang w:eastAsia="en-US"/>
    </w:rPr>
  </w:style>
  <w:style w:type="paragraph" w:customStyle="1" w:styleId="FCE6401953C745478A32C1185C1AC0524">
    <w:name w:val="FCE6401953C745478A32C1185C1AC0524"/>
    <w:rsid w:val="000733C3"/>
    <w:rPr>
      <w:rFonts w:eastAsiaTheme="minorHAnsi"/>
      <w:lang w:eastAsia="en-US"/>
    </w:rPr>
  </w:style>
  <w:style w:type="paragraph" w:customStyle="1" w:styleId="257C7164558E4204A713C63C3CCA433C5">
    <w:name w:val="257C7164558E4204A713C63C3CCA433C5"/>
    <w:rsid w:val="00832A72"/>
    <w:rPr>
      <w:rFonts w:eastAsiaTheme="minorHAnsi"/>
      <w:lang w:eastAsia="en-US"/>
    </w:rPr>
  </w:style>
  <w:style w:type="paragraph" w:customStyle="1" w:styleId="65D3B93E6480495A8928BDCA38FFD8207">
    <w:name w:val="65D3B93E6480495A8928BDCA38FFD8207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7">
    <w:name w:val="02D24B861FAC42C28C934698397D13C77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">
    <w:name w:val="B66EBF9A45E840F58AF4E016FC8ECCE15"/>
    <w:rsid w:val="00832A72"/>
    <w:rPr>
      <w:rFonts w:eastAsiaTheme="minorHAnsi"/>
      <w:lang w:eastAsia="en-US"/>
    </w:rPr>
  </w:style>
  <w:style w:type="paragraph" w:customStyle="1" w:styleId="ABA70D3A29F24392BEC82375ABFF7FF35">
    <w:name w:val="ABA70D3A29F24392BEC82375ABFF7FF35"/>
    <w:rsid w:val="00832A72"/>
    <w:rPr>
      <w:rFonts w:eastAsiaTheme="minorHAnsi"/>
      <w:lang w:eastAsia="en-US"/>
    </w:rPr>
  </w:style>
  <w:style w:type="paragraph" w:customStyle="1" w:styleId="3393E187B31E4A13B105A42934B427BE5">
    <w:name w:val="3393E187B31E4A13B105A42934B427BE5"/>
    <w:rsid w:val="00832A72"/>
    <w:rPr>
      <w:rFonts w:eastAsiaTheme="minorHAnsi"/>
      <w:lang w:eastAsia="en-US"/>
    </w:rPr>
  </w:style>
  <w:style w:type="paragraph" w:customStyle="1" w:styleId="FCE6401953C745478A32C1185C1AC0525">
    <w:name w:val="FCE6401953C745478A32C1185C1AC0525"/>
    <w:rsid w:val="00832A72"/>
    <w:rPr>
      <w:rFonts w:eastAsiaTheme="minorHAnsi"/>
      <w:lang w:eastAsia="en-US"/>
    </w:rPr>
  </w:style>
  <w:style w:type="paragraph" w:customStyle="1" w:styleId="257C7164558E4204A713C63C3CCA433C6">
    <w:name w:val="257C7164558E4204A713C63C3CCA433C6"/>
    <w:rsid w:val="00832A72"/>
    <w:rPr>
      <w:rFonts w:eastAsiaTheme="minorHAnsi"/>
      <w:lang w:eastAsia="en-US"/>
    </w:rPr>
  </w:style>
  <w:style w:type="paragraph" w:customStyle="1" w:styleId="65D3B93E6480495A8928BDCA38FFD8208">
    <w:name w:val="65D3B93E6480495A8928BDCA38FFD8208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8">
    <w:name w:val="02D24B861FAC42C28C934698397D13C78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6">
    <w:name w:val="B66EBF9A45E840F58AF4E016FC8ECCE16"/>
    <w:rsid w:val="00832A72"/>
    <w:rPr>
      <w:rFonts w:eastAsiaTheme="minorHAnsi"/>
      <w:lang w:eastAsia="en-US"/>
    </w:rPr>
  </w:style>
  <w:style w:type="paragraph" w:customStyle="1" w:styleId="ABA70D3A29F24392BEC82375ABFF7FF36">
    <w:name w:val="ABA70D3A29F24392BEC82375ABFF7FF36"/>
    <w:rsid w:val="00832A72"/>
    <w:rPr>
      <w:rFonts w:eastAsiaTheme="minorHAnsi"/>
      <w:lang w:eastAsia="en-US"/>
    </w:rPr>
  </w:style>
  <w:style w:type="paragraph" w:customStyle="1" w:styleId="3393E187B31E4A13B105A42934B427BE6">
    <w:name w:val="3393E187B31E4A13B105A42934B427BE6"/>
    <w:rsid w:val="00832A72"/>
    <w:rPr>
      <w:rFonts w:eastAsiaTheme="minorHAnsi"/>
      <w:lang w:eastAsia="en-US"/>
    </w:rPr>
  </w:style>
  <w:style w:type="paragraph" w:customStyle="1" w:styleId="FCE6401953C745478A32C1185C1AC0526">
    <w:name w:val="FCE6401953C745478A32C1185C1AC0526"/>
    <w:rsid w:val="00832A72"/>
    <w:rPr>
      <w:rFonts w:eastAsiaTheme="minorHAnsi"/>
      <w:lang w:eastAsia="en-US"/>
    </w:rPr>
  </w:style>
  <w:style w:type="paragraph" w:customStyle="1" w:styleId="257C7164558E4204A713C63C3CCA433C7">
    <w:name w:val="257C7164558E4204A713C63C3CCA433C7"/>
    <w:rsid w:val="00832A72"/>
    <w:rPr>
      <w:rFonts w:eastAsiaTheme="minorHAnsi"/>
      <w:lang w:eastAsia="en-US"/>
    </w:rPr>
  </w:style>
  <w:style w:type="paragraph" w:customStyle="1" w:styleId="65D3B93E6480495A8928BDCA38FFD8209">
    <w:name w:val="65D3B93E6480495A8928BDCA38FFD8209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9">
    <w:name w:val="02D24B861FAC42C28C934698397D13C79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7">
    <w:name w:val="B66EBF9A45E840F58AF4E016FC8ECCE17"/>
    <w:rsid w:val="00832A72"/>
    <w:rPr>
      <w:rFonts w:eastAsiaTheme="minorHAnsi"/>
      <w:lang w:eastAsia="en-US"/>
    </w:rPr>
  </w:style>
  <w:style w:type="paragraph" w:customStyle="1" w:styleId="ABA70D3A29F24392BEC82375ABFF7FF37">
    <w:name w:val="ABA70D3A29F24392BEC82375ABFF7FF37"/>
    <w:rsid w:val="00832A72"/>
    <w:rPr>
      <w:rFonts w:eastAsiaTheme="minorHAnsi"/>
      <w:lang w:eastAsia="en-US"/>
    </w:rPr>
  </w:style>
  <w:style w:type="paragraph" w:customStyle="1" w:styleId="3393E187B31E4A13B105A42934B427BE7">
    <w:name w:val="3393E187B31E4A13B105A42934B427BE7"/>
    <w:rsid w:val="00832A72"/>
    <w:rPr>
      <w:rFonts w:eastAsiaTheme="minorHAnsi"/>
      <w:lang w:eastAsia="en-US"/>
    </w:rPr>
  </w:style>
  <w:style w:type="paragraph" w:customStyle="1" w:styleId="FCE6401953C745478A32C1185C1AC0527">
    <w:name w:val="FCE6401953C745478A32C1185C1AC0527"/>
    <w:rsid w:val="00832A72"/>
    <w:rPr>
      <w:rFonts w:eastAsiaTheme="minorHAnsi"/>
      <w:lang w:eastAsia="en-US"/>
    </w:rPr>
  </w:style>
  <w:style w:type="paragraph" w:customStyle="1" w:styleId="257C7164558E4204A713C63C3CCA433C8">
    <w:name w:val="257C7164558E4204A713C63C3CCA433C8"/>
    <w:rsid w:val="00832A72"/>
    <w:rPr>
      <w:rFonts w:eastAsiaTheme="minorHAnsi"/>
      <w:lang w:eastAsia="en-US"/>
    </w:rPr>
  </w:style>
  <w:style w:type="paragraph" w:customStyle="1" w:styleId="65D3B93E6480495A8928BDCA38FFD82010">
    <w:name w:val="65D3B93E6480495A8928BDCA38FFD82010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0">
    <w:name w:val="02D24B861FAC42C28C934698397D13C710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8">
    <w:name w:val="B66EBF9A45E840F58AF4E016FC8ECCE18"/>
    <w:rsid w:val="00832A72"/>
    <w:rPr>
      <w:rFonts w:eastAsiaTheme="minorHAnsi"/>
      <w:lang w:eastAsia="en-US"/>
    </w:rPr>
  </w:style>
  <w:style w:type="paragraph" w:customStyle="1" w:styleId="ABA70D3A29F24392BEC82375ABFF7FF38">
    <w:name w:val="ABA70D3A29F24392BEC82375ABFF7FF38"/>
    <w:rsid w:val="00832A72"/>
    <w:rPr>
      <w:rFonts w:eastAsiaTheme="minorHAnsi"/>
      <w:lang w:eastAsia="en-US"/>
    </w:rPr>
  </w:style>
  <w:style w:type="paragraph" w:customStyle="1" w:styleId="3393E187B31E4A13B105A42934B427BE8">
    <w:name w:val="3393E187B31E4A13B105A42934B427BE8"/>
    <w:rsid w:val="00832A72"/>
    <w:rPr>
      <w:rFonts w:eastAsiaTheme="minorHAnsi"/>
      <w:lang w:eastAsia="en-US"/>
    </w:rPr>
  </w:style>
  <w:style w:type="paragraph" w:customStyle="1" w:styleId="FCE6401953C745478A32C1185C1AC0528">
    <w:name w:val="FCE6401953C745478A32C1185C1AC0528"/>
    <w:rsid w:val="00832A72"/>
    <w:rPr>
      <w:rFonts w:eastAsiaTheme="minorHAnsi"/>
      <w:lang w:eastAsia="en-US"/>
    </w:rPr>
  </w:style>
  <w:style w:type="paragraph" w:customStyle="1" w:styleId="257C7164558E4204A713C63C3CCA433C9">
    <w:name w:val="257C7164558E4204A713C63C3CCA433C9"/>
    <w:rsid w:val="00832A72"/>
    <w:rPr>
      <w:rFonts w:eastAsiaTheme="minorHAnsi"/>
      <w:lang w:eastAsia="en-US"/>
    </w:rPr>
  </w:style>
  <w:style w:type="paragraph" w:customStyle="1" w:styleId="65D3B93E6480495A8928BDCA38FFD82011">
    <w:name w:val="65D3B93E6480495A8928BDCA38FFD82011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1">
    <w:name w:val="02D24B861FAC42C28C934698397D13C711"/>
    <w:rsid w:val="00832A7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9">
    <w:name w:val="B66EBF9A45E840F58AF4E016FC8ECCE19"/>
    <w:rsid w:val="00832A72"/>
    <w:rPr>
      <w:rFonts w:eastAsiaTheme="minorHAnsi"/>
      <w:lang w:eastAsia="en-US"/>
    </w:rPr>
  </w:style>
  <w:style w:type="paragraph" w:customStyle="1" w:styleId="ABA70D3A29F24392BEC82375ABFF7FF39">
    <w:name w:val="ABA70D3A29F24392BEC82375ABFF7FF39"/>
    <w:rsid w:val="00832A72"/>
    <w:rPr>
      <w:rFonts w:eastAsiaTheme="minorHAnsi"/>
      <w:lang w:eastAsia="en-US"/>
    </w:rPr>
  </w:style>
  <w:style w:type="paragraph" w:customStyle="1" w:styleId="3393E187B31E4A13B105A42934B427BE9">
    <w:name w:val="3393E187B31E4A13B105A42934B427BE9"/>
    <w:rsid w:val="00832A72"/>
    <w:rPr>
      <w:rFonts w:eastAsiaTheme="minorHAnsi"/>
      <w:lang w:eastAsia="en-US"/>
    </w:rPr>
  </w:style>
  <w:style w:type="paragraph" w:customStyle="1" w:styleId="FCE6401953C745478A32C1185C1AC0529">
    <w:name w:val="FCE6401953C745478A32C1185C1AC0529"/>
    <w:rsid w:val="00832A72"/>
    <w:rPr>
      <w:rFonts w:eastAsiaTheme="minorHAnsi"/>
      <w:lang w:eastAsia="en-US"/>
    </w:rPr>
  </w:style>
  <w:style w:type="paragraph" w:customStyle="1" w:styleId="257C7164558E4204A713C63C3CCA433C10">
    <w:name w:val="257C7164558E4204A713C63C3CCA433C10"/>
    <w:rsid w:val="0061796A"/>
    <w:rPr>
      <w:rFonts w:eastAsiaTheme="minorHAnsi"/>
      <w:lang w:eastAsia="en-US"/>
    </w:rPr>
  </w:style>
  <w:style w:type="paragraph" w:customStyle="1" w:styleId="65D3B93E6480495A8928BDCA38FFD82012">
    <w:name w:val="65D3B93E6480495A8928BDCA38FFD82012"/>
    <w:rsid w:val="0061796A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2">
    <w:name w:val="02D24B861FAC42C28C934698397D13C712"/>
    <w:rsid w:val="0061796A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0">
    <w:name w:val="B66EBF9A45E840F58AF4E016FC8ECCE110"/>
    <w:rsid w:val="0061796A"/>
    <w:rPr>
      <w:rFonts w:eastAsiaTheme="minorHAnsi"/>
      <w:lang w:eastAsia="en-US"/>
    </w:rPr>
  </w:style>
  <w:style w:type="paragraph" w:customStyle="1" w:styleId="ABA70D3A29F24392BEC82375ABFF7FF310">
    <w:name w:val="ABA70D3A29F24392BEC82375ABFF7FF310"/>
    <w:rsid w:val="0061796A"/>
    <w:rPr>
      <w:rFonts w:eastAsiaTheme="minorHAnsi"/>
      <w:lang w:eastAsia="en-US"/>
    </w:rPr>
  </w:style>
  <w:style w:type="paragraph" w:customStyle="1" w:styleId="3393E187B31E4A13B105A42934B427BE10">
    <w:name w:val="3393E187B31E4A13B105A42934B427BE10"/>
    <w:rsid w:val="0061796A"/>
    <w:rPr>
      <w:rFonts w:eastAsiaTheme="minorHAnsi"/>
      <w:lang w:eastAsia="en-US"/>
    </w:rPr>
  </w:style>
  <w:style w:type="paragraph" w:customStyle="1" w:styleId="FCE6401953C745478A32C1185C1AC05210">
    <w:name w:val="FCE6401953C745478A32C1185C1AC05210"/>
    <w:rsid w:val="0061796A"/>
    <w:rPr>
      <w:rFonts w:eastAsiaTheme="minorHAnsi"/>
      <w:lang w:eastAsia="en-US"/>
    </w:rPr>
  </w:style>
  <w:style w:type="paragraph" w:customStyle="1" w:styleId="257C7164558E4204A713C63C3CCA433C11">
    <w:name w:val="257C7164558E4204A713C63C3CCA433C11"/>
    <w:rsid w:val="003C2457"/>
    <w:rPr>
      <w:rFonts w:eastAsiaTheme="minorHAnsi"/>
      <w:lang w:eastAsia="en-US"/>
    </w:rPr>
  </w:style>
  <w:style w:type="paragraph" w:customStyle="1" w:styleId="65D3B93E6480495A8928BDCA38FFD82013">
    <w:name w:val="65D3B93E6480495A8928BDCA38FFD82013"/>
    <w:rsid w:val="003C245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3">
    <w:name w:val="02D24B861FAC42C28C934698397D13C713"/>
    <w:rsid w:val="003C245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1">
    <w:name w:val="B66EBF9A45E840F58AF4E016FC8ECCE111"/>
    <w:rsid w:val="003C2457"/>
    <w:rPr>
      <w:rFonts w:eastAsiaTheme="minorHAnsi"/>
      <w:lang w:eastAsia="en-US"/>
    </w:rPr>
  </w:style>
  <w:style w:type="paragraph" w:customStyle="1" w:styleId="ABA70D3A29F24392BEC82375ABFF7FF311">
    <w:name w:val="ABA70D3A29F24392BEC82375ABFF7FF311"/>
    <w:rsid w:val="003C2457"/>
    <w:rPr>
      <w:rFonts w:eastAsiaTheme="minorHAnsi"/>
      <w:lang w:eastAsia="en-US"/>
    </w:rPr>
  </w:style>
  <w:style w:type="paragraph" w:customStyle="1" w:styleId="3393E187B31E4A13B105A42934B427BE11">
    <w:name w:val="3393E187B31E4A13B105A42934B427BE11"/>
    <w:rsid w:val="003C2457"/>
    <w:rPr>
      <w:rFonts w:eastAsiaTheme="minorHAnsi"/>
      <w:lang w:eastAsia="en-US"/>
    </w:rPr>
  </w:style>
  <w:style w:type="paragraph" w:customStyle="1" w:styleId="FCE6401953C745478A32C1185C1AC05211">
    <w:name w:val="FCE6401953C745478A32C1185C1AC05211"/>
    <w:rsid w:val="003C2457"/>
    <w:rPr>
      <w:rFonts w:eastAsiaTheme="minorHAnsi"/>
      <w:lang w:eastAsia="en-US"/>
    </w:rPr>
  </w:style>
  <w:style w:type="paragraph" w:customStyle="1" w:styleId="257C7164558E4204A713C63C3CCA433C12">
    <w:name w:val="257C7164558E4204A713C63C3CCA433C12"/>
    <w:rsid w:val="00F30F67"/>
    <w:rPr>
      <w:rFonts w:eastAsiaTheme="minorHAnsi"/>
      <w:lang w:eastAsia="en-US"/>
    </w:rPr>
  </w:style>
  <w:style w:type="paragraph" w:customStyle="1" w:styleId="65D3B93E6480495A8928BDCA38FFD82014">
    <w:name w:val="65D3B93E6480495A8928BDCA38FFD82014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4">
    <w:name w:val="02D24B861FAC42C28C934698397D13C714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2">
    <w:name w:val="B66EBF9A45E840F58AF4E016FC8ECCE112"/>
    <w:rsid w:val="00F30F67"/>
    <w:rPr>
      <w:rFonts w:eastAsiaTheme="minorHAnsi"/>
      <w:lang w:eastAsia="en-US"/>
    </w:rPr>
  </w:style>
  <w:style w:type="paragraph" w:customStyle="1" w:styleId="ABA70D3A29F24392BEC82375ABFF7FF312">
    <w:name w:val="ABA70D3A29F24392BEC82375ABFF7FF312"/>
    <w:rsid w:val="00F30F67"/>
    <w:rPr>
      <w:rFonts w:eastAsiaTheme="minorHAnsi"/>
      <w:lang w:eastAsia="en-US"/>
    </w:rPr>
  </w:style>
  <w:style w:type="paragraph" w:customStyle="1" w:styleId="3393E187B31E4A13B105A42934B427BE12">
    <w:name w:val="3393E187B31E4A13B105A42934B427BE12"/>
    <w:rsid w:val="00F30F67"/>
    <w:rPr>
      <w:rFonts w:eastAsiaTheme="minorHAnsi"/>
      <w:lang w:eastAsia="en-US"/>
    </w:rPr>
  </w:style>
  <w:style w:type="paragraph" w:customStyle="1" w:styleId="FCE6401953C745478A32C1185C1AC05212">
    <w:name w:val="FCE6401953C745478A32C1185C1AC05212"/>
    <w:rsid w:val="00F30F67"/>
    <w:rPr>
      <w:rFonts w:eastAsiaTheme="minorHAnsi"/>
      <w:lang w:eastAsia="en-US"/>
    </w:rPr>
  </w:style>
  <w:style w:type="paragraph" w:customStyle="1" w:styleId="257C7164558E4204A713C63C3CCA433C13">
    <w:name w:val="257C7164558E4204A713C63C3CCA433C13"/>
    <w:rsid w:val="00F30F67"/>
    <w:rPr>
      <w:rFonts w:eastAsiaTheme="minorHAnsi"/>
      <w:lang w:eastAsia="en-US"/>
    </w:rPr>
  </w:style>
  <w:style w:type="paragraph" w:customStyle="1" w:styleId="65D3B93E6480495A8928BDCA38FFD82015">
    <w:name w:val="65D3B93E6480495A8928BDCA38FFD82015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5">
    <w:name w:val="02D24B861FAC42C28C934698397D13C715"/>
    <w:rsid w:val="00F30F6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3">
    <w:name w:val="B66EBF9A45E840F58AF4E016FC8ECCE113"/>
    <w:rsid w:val="00F30F67"/>
    <w:rPr>
      <w:rFonts w:eastAsiaTheme="minorHAnsi"/>
      <w:lang w:eastAsia="en-US"/>
    </w:rPr>
  </w:style>
  <w:style w:type="paragraph" w:customStyle="1" w:styleId="ABA70D3A29F24392BEC82375ABFF7FF313">
    <w:name w:val="ABA70D3A29F24392BEC82375ABFF7FF313"/>
    <w:rsid w:val="00F30F67"/>
    <w:rPr>
      <w:rFonts w:eastAsiaTheme="minorHAnsi"/>
      <w:lang w:eastAsia="en-US"/>
    </w:rPr>
  </w:style>
  <w:style w:type="paragraph" w:customStyle="1" w:styleId="3393E187B31E4A13B105A42934B427BE13">
    <w:name w:val="3393E187B31E4A13B105A42934B427BE13"/>
    <w:rsid w:val="00F30F67"/>
    <w:rPr>
      <w:rFonts w:eastAsiaTheme="minorHAnsi"/>
      <w:lang w:eastAsia="en-US"/>
    </w:rPr>
  </w:style>
  <w:style w:type="paragraph" w:customStyle="1" w:styleId="FCE6401953C745478A32C1185C1AC05213">
    <w:name w:val="FCE6401953C745478A32C1185C1AC05213"/>
    <w:rsid w:val="00F30F67"/>
    <w:rPr>
      <w:rFonts w:eastAsiaTheme="minorHAnsi"/>
      <w:lang w:eastAsia="en-US"/>
    </w:rPr>
  </w:style>
  <w:style w:type="paragraph" w:customStyle="1" w:styleId="257C7164558E4204A713C63C3CCA433C14">
    <w:name w:val="257C7164558E4204A713C63C3CCA433C14"/>
    <w:rsid w:val="00CD378D"/>
    <w:rPr>
      <w:rFonts w:eastAsiaTheme="minorHAnsi"/>
      <w:lang w:eastAsia="en-US"/>
    </w:rPr>
  </w:style>
  <w:style w:type="paragraph" w:customStyle="1" w:styleId="65D3B93E6480495A8928BDCA38FFD82016">
    <w:name w:val="65D3B93E6480495A8928BDCA38FFD8201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6">
    <w:name w:val="02D24B861FAC42C28C934698397D13C71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4">
    <w:name w:val="B66EBF9A45E840F58AF4E016FC8ECCE114"/>
    <w:rsid w:val="00CD378D"/>
    <w:rPr>
      <w:rFonts w:eastAsiaTheme="minorHAnsi"/>
      <w:lang w:eastAsia="en-US"/>
    </w:rPr>
  </w:style>
  <w:style w:type="paragraph" w:customStyle="1" w:styleId="ABA70D3A29F24392BEC82375ABFF7FF314">
    <w:name w:val="ABA70D3A29F24392BEC82375ABFF7FF314"/>
    <w:rsid w:val="00CD378D"/>
    <w:rPr>
      <w:rFonts w:eastAsiaTheme="minorHAnsi"/>
      <w:lang w:eastAsia="en-US"/>
    </w:rPr>
  </w:style>
  <w:style w:type="paragraph" w:customStyle="1" w:styleId="3393E187B31E4A13B105A42934B427BE14">
    <w:name w:val="3393E187B31E4A13B105A42934B427BE14"/>
    <w:rsid w:val="00CD378D"/>
    <w:rPr>
      <w:rFonts w:eastAsiaTheme="minorHAnsi"/>
      <w:lang w:eastAsia="en-US"/>
    </w:rPr>
  </w:style>
  <w:style w:type="paragraph" w:customStyle="1" w:styleId="FCE6401953C745478A32C1185C1AC05214">
    <w:name w:val="FCE6401953C745478A32C1185C1AC05214"/>
    <w:rsid w:val="00CD378D"/>
    <w:rPr>
      <w:rFonts w:eastAsiaTheme="minorHAnsi"/>
      <w:lang w:eastAsia="en-US"/>
    </w:rPr>
  </w:style>
  <w:style w:type="paragraph" w:customStyle="1" w:styleId="257C7164558E4204A713C63C3CCA433C15">
    <w:name w:val="257C7164558E4204A713C63C3CCA433C15"/>
    <w:rsid w:val="00CD378D"/>
    <w:rPr>
      <w:rFonts w:eastAsiaTheme="minorHAnsi"/>
      <w:lang w:eastAsia="en-US"/>
    </w:rPr>
  </w:style>
  <w:style w:type="paragraph" w:customStyle="1" w:styleId="65D3B93E6480495A8928BDCA38FFD82017">
    <w:name w:val="65D3B93E6480495A8928BDCA38FFD8201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7">
    <w:name w:val="02D24B861FAC42C28C934698397D13C71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5">
    <w:name w:val="B66EBF9A45E840F58AF4E016FC8ECCE115"/>
    <w:rsid w:val="00CD378D"/>
    <w:rPr>
      <w:rFonts w:eastAsiaTheme="minorHAnsi"/>
      <w:lang w:eastAsia="en-US"/>
    </w:rPr>
  </w:style>
  <w:style w:type="paragraph" w:customStyle="1" w:styleId="ABA70D3A29F24392BEC82375ABFF7FF315">
    <w:name w:val="ABA70D3A29F24392BEC82375ABFF7FF315"/>
    <w:rsid w:val="00CD378D"/>
    <w:rPr>
      <w:rFonts w:eastAsiaTheme="minorHAnsi"/>
      <w:lang w:eastAsia="en-US"/>
    </w:rPr>
  </w:style>
  <w:style w:type="paragraph" w:customStyle="1" w:styleId="3393E187B31E4A13B105A42934B427BE15">
    <w:name w:val="3393E187B31E4A13B105A42934B427BE15"/>
    <w:rsid w:val="00CD378D"/>
    <w:rPr>
      <w:rFonts w:eastAsiaTheme="minorHAnsi"/>
      <w:lang w:eastAsia="en-US"/>
    </w:rPr>
  </w:style>
  <w:style w:type="paragraph" w:customStyle="1" w:styleId="FCE6401953C745478A32C1185C1AC05215">
    <w:name w:val="FCE6401953C745478A32C1185C1AC05215"/>
    <w:rsid w:val="00CD378D"/>
    <w:rPr>
      <w:rFonts w:eastAsiaTheme="minorHAnsi"/>
      <w:lang w:eastAsia="en-US"/>
    </w:rPr>
  </w:style>
  <w:style w:type="paragraph" w:customStyle="1" w:styleId="257C7164558E4204A713C63C3CCA433C16">
    <w:name w:val="257C7164558E4204A713C63C3CCA433C16"/>
    <w:rsid w:val="00CD378D"/>
    <w:rPr>
      <w:rFonts w:eastAsiaTheme="minorHAnsi"/>
      <w:lang w:eastAsia="en-US"/>
    </w:rPr>
  </w:style>
  <w:style w:type="paragraph" w:customStyle="1" w:styleId="65D3B93E6480495A8928BDCA38FFD82018">
    <w:name w:val="65D3B93E6480495A8928BDCA38FFD8201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8">
    <w:name w:val="02D24B861FAC42C28C934698397D13C71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6">
    <w:name w:val="B66EBF9A45E840F58AF4E016FC8ECCE116"/>
    <w:rsid w:val="00CD378D"/>
    <w:rPr>
      <w:rFonts w:eastAsiaTheme="minorHAnsi"/>
      <w:lang w:eastAsia="en-US"/>
    </w:rPr>
  </w:style>
  <w:style w:type="paragraph" w:customStyle="1" w:styleId="ABA70D3A29F24392BEC82375ABFF7FF316">
    <w:name w:val="ABA70D3A29F24392BEC82375ABFF7FF316"/>
    <w:rsid w:val="00CD378D"/>
    <w:rPr>
      <w:rFonts w:eastAsiaTheme="minorHAnsi"/>
      <w:lang w:eastAsia="en-US"/>
    </w:rPr>
  </w:style>
  <w:style w:type="paragraph" w:customStyle="1" w:styleId="3393E187B31E4A13B105A42934B427BE16">
    <w:name w:val="3393E187B31E4A13B105A42934B427BE16"/>
    <w:rsid w:val="00CD378D"/>
    <w:rPr>
      <w:rFonts w:eastAsiaTheme="minorHAnsi"/>
      <w:lang w:eastAsia="en-US"/>
    </w:rPr>
  </w:style>
  <w:style w:type="paragraph" w:customStyle="1" w:styleId="FCE6401953C745478A32C1185C1AC05216">
    <w:name w:val="FCE6401953C745478A32C1185C1AC05216"/>
    <w:rsid w:val="00CD378D"/>
    <w:rPr>
      <w:rFonts w:eastAsiaTheme="minorHAnsi"/>
      <w:lang w:eastAsia="en-US"/>
    </w:rPr>
  </w:style>
  <w:style w:type="paragraph" w:customStyle="1" w:styleId="257C7164558E4204A713C63C3CCA433C17">
    <w:name w:val="257C7164558E4204A713C63C3CCA433C17"/>
    <w:rsid w:val="00CD378D"/>
    <w:rPr>
      <w:rFonts w:eastAsiaTheme="minorHAnsi"/>
      <w:lang w:eastAsia="en-US"/>
    </w:rPr>
  </w:style>
  <w:style w:type="paragraph" w:customStyle="1" w:styleId="65D3B93E6480495A8928BDCA38FFD82019">
    <w:name w:val="65D3B93E6480495A8928BDCA38FFD8201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19">
    <w:name w:val="02D24B861FAC42C28C934698397D13C71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7">
    <w:name w:val="B66EBF9A45E840F58AF4E016FC8ECCE117"/>
    <w:rsid w:val="00CD378D"/>
    <w:rPr>
      <w:rFonts w:eastAsiaTheme="minorHAnsi"/>
      <w:lang w:eastAsia="en-US"/>
    </w:rPr>
  </w:style>
  <w:style w:type="paragraph" w:customStyle="1" w:styleId="ABA70D3A29F24392BEC82375ABFF7FF317">
    <w:name w:val="ABA70D3A29F24392BEC82375ABFF7FF317"/>
    <w:rsid w:val="00CD378D"/>
    <w:rPr>
      <w:rFonts w:eastAsiaTheme="minorHAnsi"/>
      <w:lang w:eastAsia="en-US"/>
    </w:rPr>
  </w:style>
  <w:style w:type="paragraph" w:customStyle="1" w:styleId="3393E187B31E4A13B105A42934B427BE17">
    <w:name w:val="3393E187B31E4A13B105A42934B427BE17"/>
    <w:rsid w:val="00CD378D"/>
    <w:rPr>
      <w:rFonts w:eastAsiaTheme="minorHAnsi"/>
      <w:lang w:eastAsia="en-US"/>
    </w:rPr>
  </w:style>
  <w:style w:type="paragraph" w:customStyle="1" w:styleId="FCE6401953C745478A32C1185C1AC05217">
    <w:name w:val="FCE6401953C745478A32C1185C1AC05217"/>
    <w:rsid w:val="00CD378D"/>
    <w:rPr>
      <w:rFonts w:eastAsiaTheme="minorHAnsi"/>
      <w:lang w:eastAsia="en-US"/>
    </w:rPr>
  </w:style>
  <w:style w:type="paragraph" w:customStyle="1" w:styleId="257C7164558E4204A713C63C3CCA433C18">
    <w:name w:val="257C7164558E4204A713C63C3CCA433C18"/>
    <w:rsid w:val="00CD378D"/>
    <w:rPr>
      <w:rFonts w:eastAsiaTheme="minorHAnsi"/>
      <w:lang w:eastAsia="en-US"/>
    </w:rPr>
  </w:style>
  <w:style w:type="paragraph" w:customStyle="1" w:styleId="65D3B93E6480495A8928BDCA38FFD82020">
    <w:name w:val="65D3B93E6480495A8928BDCA38FFD8202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0">
    <w:name w:val="02D24B861FAC42C28C934698397D13C72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8">
    <w:name w:val="B66EBF9A45E840F58AF4E016FC8ECCE118"/>
    <w:rsid w:val="00CD378D"/>
    <w:rPr>
      <w:rFonts w:eastAsiaTheme="minorHAnsi"/>
      <w:lang w:eastAsia="en-US"/>
    </w:rPr>
  </w:style>
  <w:style w:type="paragraph" w:customStyle="1" w:styleId="ABA70D3A29F24392BEC82375ABFF7FF318">
    <w:name w:val="ABA70D3A29F24392BEC82375ABFF7FF318"/>
    <w:rsid w:val="00CD378D"/>
    <w:rPr>
      <w:rFonts w:eastAsiaTheme="minorHAnsi"/>
      <w:lang w:eastAsia="en-US"/>
    </w:rPr>
  </w:style>
  <w:style w:type="paragraph" w:customStyle="1" w:styleId="3393E187B31E4A13B105A42934B427BE18">
    <w:name w:val="3393E187B31E4A13B105A42934B427BE18"/>
    <w:rsid w:val="00CD378D"/>
    <w:rPr>
      <w:rFonts w:eastAsiaTheme="minorHAnsi"/>
      <w:lang w:eastAsia="en-US"/>
    </w:rPr>
  </w:style>
  <w:style w:type="paragraph" w:customStyle="1" w:styleId="FCE6401953C745478A32C1185C1AC05218">
    <w:name w:val="FCE6401953C745478A32C1185C1AC05218"/>
    <w:rsid w:val="00CD378D"/>
    <w:rPr>
      <w:rFonts w:eastAsiaTheme="minorHAnsi"/>
      <w:lang w:eastAsia="en-US"/>
    </w:rPr>
  </w:style>
  <w:style w:type="paragraph" w:customStyle="1" w:styleId="257C7164558E4204A713C63C3CCA433C19">
    <w:name w:val="257C7164558E4204A713C63C3CCA433C19"/>
    <w:rsid w:val="00CD378D"/>
    <w:rPr>
      <w:rFonts w:eastAsiaTheme="minorHAnsi"/>
      <w:lang w:eastAsia="en-US"/>
    </w:rPr>
  </w:style>
  <w:style w:type="paragraph" w:customStyle="1" w:styleId="65D3B93E6480495A8928BDCA38FFD82021">
    <w:name w:val="65D3B93E6480495A8928BDCA38FFD8202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1">
    <w:name w:val="02D24B861FAC42C28C934698397D13C72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19">
    <w:name w:val="B66EBF9A45E840F58AF4E016FC8ECCE119"/>
    <w:rsid w:val="00CD378D"/>
    <w:rPr>
      <w:rFonts w:eastAsiaTheme="minorHAnsi"/>
      <w:lang w:eastAsia="en-US"/>
    </w:rPr>
  </w:style>
  <w:style w:type="paragraph" w:customStyle="1" w:styleId="ABA70D3A29F24392BEC82375ABFF7FF319">
    <w:name w:val="ABA70D3A29F24392BEC82375ABFF7FF319"/>
    <w:rsid w:val="00CD378D"/>
    <w:rPr>
      <w:rFonts w:eastAsiaTheme="minorHAnsi"/>
      <w:lang w:eastAsia="en-US"/>
    </w:rPr>
  </w:style>
  <w:style w:type="paragraph" w:customStyle="1" w:styleId="3393E187B31E4A13B105A42934B427BE19">
    <w:name w:val="3393E187B31E4A13B105A42934B427BE19"/>
    <w:rsid w:val="00CD378D"/>
    <w:rPr>
      <w:rFonts w:eastAsiaTheme="minorHAnsi"/>
      <w:lang w:eastAsia="en-US"/>
    </w:rPr>
  </w:style>
  <w:style w:type="paragraph" w:customStyle="1" w:styleId="FCE6401953C745478A32C1185C1AC05219">
    <w:name w:val="FCE6401953C745478A32C1185C1AC05219"/>
    <w:rsid w:val="00CD378D"/>
    <w:rPr>
      <w:rFonts w:eastAsiaTheme="minorHAnsi"/>
      <w:lang w:eastAsia="en-US"/>
    </w:rPr>
  </w:style>
  <w:style w:type="paragraph" w:customStyle="1" w:styleId="257C7164558E4204A713C63C3CCA433C20">
    <w:name w:val="257C7164558E4204A713C63C3CCA433C20"/>
    <w:rsid w:val="00CD378D"/>
    <w:rPr>
      <w:rFonts w:eastAsiaTheme="minorHAnsi"/>
      <w:lang w:eastAsia="en-US"/>
    </w:rPr>
  </w:style>
  <w:style w:type="paragraph" w:customStyle="1" w:styleId="65D3B93E6480495A8928BDCA38FFD82022">
    <w:name w:val="65D3B93E6480495A8928BDCA38FFD8202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2">
    <w:name w:val="02D24B861FAC42C28C934698397D13C72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0">
    <w:name w:val="B66EBF9A45E840F58AF4E016FC8ECCE120"/>
    <w:rsid w:val="00CD378D"/>
    <w:rPr>
      <w:rFonts w:eastAsiaTheme="minorHAnsi"/>
      <w:lang w:eastAsia="en-US"/>
    </w:rPr>
  </w:style>
  <w:style w:type="paragraph" w:customStyle="1" w:styleId="ABA70D3A29F24392BEC82375ABFF7FF320">
    <w:name w:val="ABA70D3A29F24392BEC82375ABFF7FF320"/>
    <w:rsid w:val="00CD378D"/>
    <w:rPr>
      <w:rFonts w:eastAsiaTheme="minorHAnsi"/>
      <w:lang w:eastAsia="en-US"/>
    </w:rPr>
  </w:style>
  <w:style w:type="paragraph" w:customStyle="1" w:styleId="3393E187B31E4A13B105A42934B427BE20">
    <w:name w:val="3393E187B31E4A13B105A42934B427BE20"/>
    <w:rsid w:val="00CD378D"/>
    <w:rPr>
      <w:rFonts w:eastAsiaTheme="minorHAnsi"/>
      <w:lang w:eastAsia="en-US"/>
    </w:rPr>
  </w:style>
  <w:style w:type="paragraph" w:customStyle="1" w:styleId="FCE6401953C745478A32C1185C1AC05220">
    <w:name w:val="FCE6401953C745478A32C1185C1AC05220"/>
    <w:rsid w:val="00CD378D"/>
    <w:rPr>
      <w:rFonts w:eastAsiaTheme="minorHAnsi"/>
      <w:lang w:eastAsia="en-US"/>
    </w:rPr>
  </w:style>
  <w:style w:type="paragraph" w:customStyle="1" w:styleId="257C7164558E4204A713C63C3CCA433C21">
    <w:name w:val="257C7164558E4204A713C63C3CCA433C21"/>
    <w:rsid w:val="00CD378D"/>
    <w:rPr>
      <w:rFonts w:eastAsiaTheme="minorHAnsi"/>
      <w:lang w:eastAsia="en-US"/>
    </w:rPr>
  </w:style>
  <w:style w:type="paragraph" w:customStyle="1" w:styleId="65D3B93E6480495A8928BDCA38FFD82023">
    <w:name w:val="65D3B93E6480495A8928BDCA38FFD8202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3">
    <w:name w:val="02D24B861FAC42C28C934698397D13C72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1">
    <w:name w:val="B66EBF9A45E840F58AF4E016FC8ECCE121"/>
    <w:rsid w:val="00CD378D"/>
    <w:rPr>
      <w:rFonts w:eastAsiaTheme="minorHAnsi"/>
      <w:lang w:eastAsia="en-US"/>
    </w:rPr>
  </w:style>
  <w:style w:type="paragraph" w:customStyle="1" w:styleId="ABA70D3A29F24392BEC82375ABFF7FF321">
    <w:name w:val="ABA70D3A29F24392BEC82375ABFF7FF321"/>
    <w:rsid w:val="00CD378D"/>
    <w:rPr>
      <w:rFonts w:eastAsiaTheme="minorHAnsi"/>
      <w:lang w:eastAsia="en-US"/>
    </w:rPr>
  </w:style>
  <w:style w:type="paragraph" w:customStyle="1" w:styleId="3393E187B31E4A13B105A42934B427BE21">
    <w:name w:val="3393E187B31E4A13B105A42934B427BE21"/>
    <w:rsid w:val="00CD378D"/>
    <w:rPr>
      <w:rFonts w:eastAsiaTheme="minorHAnsi"/>
      <w:lang w:eastAsia="en-US"/>
    </w:rPr>
  </w:style>
  <w:style w:type="paragraph" w:customStyle="1" w:styleId="FCE6401953C745478A32C1185C1AC05221">
    <w:name w:val="FCE6401953C745478A32C1185C1AC05221"/>
    <w:rsid w:val="00CD378D"/>
    <w:rPr>
      <w:rFonts w:eastAsiaTheme="minorHAnsi"/>
      <w:lang w:eastAsia="en-US"/>
    </w:rPr>
  </w:style>
  <w:style w:type="paragraph" w:customStyle="1" w:styleId="257C7164558E4204A713C63C3CCA433C22">
    <w:name w:val="257C7164558E4204A713C63C3CCA433C22"/>
    <w:rsid w:val="00CD378D"/>
    <w:rPr>
      <w:rFonts w:eastAsiaTheme="minorHAnsi"/>
      <w:lang w:eastAsia="en-US"/>
    </w:rPr>
  </w:style>
  <w:style w:type="paragraph" w:customStyle="1" w:styleId="65D3B93E6480495A8928BDCA38FFD82024">
    <w:name w:val="65D3B93E6480495A8928BDCA38FFD8202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4">
    <w:name w:val="02D24B861FAC42C28C934698397D13C72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2">
    <w:name w:val="B66EBF9A45E840F58AF4E016FC8ECCE122"/>
    <w:rsid w:val="00CD378D"/>
    <w:rPr>
      <w:rFonts w:eastAsiaTheme="minorHAnsi"/>
      <w:lang w:eastAsia="en-US"/>
    </w:rPr>
  </w:style>
  <w:style w:type="paragraph" w:customStyle="1" w:styleId="ABA70D3A29F24392BEC82375ABFF7FF322">
    <w:name w:val="ABA70D3A29F24392BEC82375ABFF7FF322"/>
    <w:rsid w:val="00CD378D"/>
    <w:rPr>
      <w:rFonts w:eastAsiaTheme="minorHAnsi"/>
      <w:lang w:eastAsia="en-US"/>
    </w:rPr>
  </w:style>
  <w:style w:type="paragraph" w:customStyle="1" w:styleId="3393E187B31E4A13B105A42934B427BE22">
    <w:name w:val="3393E187B31E4A13B105A42934B427BE22"/>
    <w:rsid w:val="00CD378D"/>
    <w:rPr>
      <w:rFonts w:eastAsiaTheme="minorHAnsi"/>
      <w:lang w:eastAsia="en-US"/>
    </w:rPr>
  </w:style>
  <w:style w:type="paragraph" w:customStyle="1" w:styleId="FCE6401953C745478A32C1185C1AC05222">
    <w:name w:val="FCE6401953C745478A32C1185C1AC05222"/>
    <w:rsid w:val="00CD378D"/>
    <w:rPr>
      <w:rFonts w:eastAsiaTheme="minorHAnsi"/>
      <w:lang w:eastAsia="en-US"/>
    </w:rPr>
  </w:style>
  <w:style w:type="paragraph" w:customStyle="1" w:styleId="257C7164558E4204A713C63C3CCA433C23">
    <w:name w:val="257C7164558E4204A713C63C3CCA433C23"/>
    <w:rsid w:val="00CD378D"/>
    <w:rPr>
      <w:rFonts w:eastAsiaTheme="minorHAnsi"/>
      <w:lang w:eastAsia="en-US"/>
    </w:rPr>
  </w:style>
  <w:style w:type="paragraph" w:customStyle="1" w:styleId="65D3B93E6480495A8928BDCA38FFD82025">
    <w:name w:val="65D3B93E6480495A8928BDCA38FFD8202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5">
    <w:name w:val="02D24B861FAC42C28C934698397D13C72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3">
    <w:name w:val="B66EBF9A45E840F58AF4E016FC8ECCE123"/>
    <w:rsid w:val="00CD378D"/>
    <w:rPr>
      <w:rFonts w:eastAsiaTheme="minorHAnsi"/>
      <w:lang w:eastAsia="en-US"/>
    </w:rPr>
  </w:style>
  <w:style w:type="paragraph" w:customStyle="1" w:styleId="ABA70D3A29F24392BEC82375ABFF7FF323">
    <w:name w:val="ABA70D3A29F24392BEC82375ABFF7FF323"/>
    <w:rsid w:val="00CD378D"/>
    <w:rPr>
      <w:rFonts w:eastAsiaTheme="minorHAnsi"/>
      <w:lang w:eastAsia="en-US"/>
    </w:rPr>
  </w:style>
  <w:style w:type="paragraph" w:customStyle="1" w:styleId="3393E187B31E4A13B105A42934B427BE23">
    <w:name w:val="3393E187B31E4A13B105A42934B427BE23"/>
    <w:rsid w:val="00CD378D"/>
    <w:rPr>
      <w:rFonts w:eastAsiaTheme="minorHAnsi"/>
      <w:lang w:eastAsia="en-US"/>
    </w:rPr>
  </w:style>
  <w:style w:type="paragraph" w:customStyle="1" w:styleId="FCE6401953C745478A32C1185C1AC05223">
    <w:name w:val="FCE6401953C745478A32C1185C1AC05223"/>
    <w:rsid w:val="00CD378D"/>
    <w:rPr>
      <w:rFonts w:eastAsiaTheme="minorHAnsi"/>
      <w:lang w:eastAsia="en-US"/>
    </w:rPr>
  </w:style>
  <w:style w:type="paragraph" w:customStyle="1" w:styleId="257C7164558E4204A713C63C3CCA433C24">
    <w:name w:val="257C7164558E4204A713C63C3CCA433C24"/>
    <w:rsid w:val="00CD378D"/>
    <w:rPr>
      <w:rFonts w:eastAsiaTheme="minorHAnsi"/>
      <w:lang w:eastAsia="en-US"/>
    </w:rPr>
  </w:style>
  <w:style w:type="paragraph" w:customStyle="1" w:styleId="65D3B93E6480495A8928BDCA38FFD82026">
    <w:name w:val="65D3B93E6480495A8928BDCA38FFD8202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6">
    <w:name w:val="02D24B861FAC42C28C934698397D13C72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4">
    <w:name w:val="B66EBF9A45E840F58AF4E016FC8ECCE124"/>
    <w:rsid w:val="00CD378D"/>
    <w:rPr>
      <w:rFonts w:eastAsiaTheme="minorHAnsi"/>
      <w:lang w:eastAsia="en-US"/>
    </w:rPr>
  </w:style>
  <w:style w:type="paragraph" w:customStyle="1" w:styleId="ABA70D3A29F24392BEC82375ABFF7FF324">
    <w:name w:val="ABA70D3A29F24392BEC82375ABFF7FF324"/>
    <w:rsid w:val="00CD378D"/>
    <w:rPr>
      <w:rFonts w:eastAsiaTheme="minorHAnsi"/>
      <w:lang w:eastAsia="en-US"/>
    </w:rPr>
  </w:style>
  <w:style w:type="paragraph" w:customStyle="1" w:styleId="3393E187B31E4A13B105A42934B427BE24">
    <w:name w:val="3393E187B31E4A13B105A42934B427BE24"/>
    <w:rsid w:val="00CD378D"/>
    <w:rPr>
      <w:rFonts w:eastAsiaTheme="minorHAnsi"/>
      <w:lang w:eastAsia="en-US"/>
    </w:rPr>
  </w:style>
  <w:style w:type="paragraph" w:customStyle="1" w:styleId="FCE6401953C745478A32C1185C1AC05224">
    <w:name w:val="FCE6401953C745478A32C1185C1AC05224"/>
    <w:rsid w:val="00CD378D"/>
    <w:rPr>
      <w:rFonts w:eastAsiaTheme="minorHAnsi"/>
      <w:lang w:eastAsia="en-US"/>
    </w:rPr>
  </w:style>
  <w:style w:type="paragraph" w:customStyle="1" w:styleId="257C7164558E4204A713C63C3CCA433C25">
    <w:name w:val="257C7164558E4204A713C63C3CCA433C25"/>
    <w:rsid w:val="00CD378D"/>
    <w:rPr>
      <w:rFonts w:eastAsiaTheme="minorHAnsi"/>
      <w:lang w:eastAsia="en-US"/>
    </w:rPr>
  </w:style>
  <w:style w:type="paragraph" w:customStyle="1" w:styleId="65D3B93E6480495A8928BDCA38FFD82027">
    <w:name w:val="65D3B93E6480495A8928BDCA38FFD8202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7">
    <w:name w:val="02D24B861FAC42C28C934698397D13C727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5">
    <w:name w:val="B66EBF9A45E840F58AF4E016FC8ECCE125"/>
    <w:rsid w:val="00CD378D"/>
    <w:rPr>
      <w:rFonts w:eastAsiaTheme="minorHAnsi"/>
      <w:lang w:eastAsia="en-US"/>
    </w:rPr>
  </w:style>
  <w:style w:type="paragraph" w:customStyle="1" w:styleId="ABA70D3A29F24392BEC82375ABFF7FF325">
    <w:name w:val="ABA70D3A29F24392BEC82375ABFF7FF325"/>
    <w:rsid w:val="00CD378D"/>
    <w:rPr>
      <w:rFonts w:eastAsiaTheme="minorHAnsi"/>
      <w:lang w:eastAsia="en-US"/>
    </w:rPr>
  </w:style>
  <w:style w:type="paragraph" w:customStyle="1" w:styleId="3393E187B31E4A13B105A42934B427BE25">
    <w:name w:val="3393E187B31E4A13B105A42934B427BE25"/>
    <w:rsid w:val="00CD378D"/>
    <w:rPr>
      <w:rFonts w:eastAsiaTheme="minorHAnsi"/>
      <w:lang w:eastAsia="en-US"/>
    </w:rPr>
  </w:style>
  <w:style w:type="paragraph" w:customStyle="1" w:styleId="FCE6401953C745478A32C1185C1AC05225">
    <w:name w:val="FCE6401953C745478A32C1185C1AC05225"/>
    <w:rsid w:val="00CD378D"/>
    <w:rPr>
      <w:rFonts w:eastAsiaTheme="minorHAnsi"/>
      <w:lang w:eastAsia="en-US"/>
    </w:rPr>
  </w:style>
  <w:style w:type="paragraph" w:customStyle="1" w:styleId="257C7164558E4204A713C63C3CCA433C26">
    <w:name w:val="257C7164558E4204A713C63C3CCA433C26"/>
    <w:rsid w:val="00CD378D"/>
    <w:rPr>
      <w:rFonts w:eastAsiaTheme="minorHAnsi"/>
      <w:lang w:eastAsia="en-US"/>
    </w:rPr>
  </w:style>
  <w:style w:type="paragraph" w:customStyle="1" w:styleId="65D3B93E6480495A8928BDCA38FFD82028">
    <w:name w:val="65D3B93E6480495A8928BDCA38FFD8202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8">
    <w:name w:val="02D24B861FAC42C28C934698397D13C728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6">
    <w:name w:val="B66EBF9A45E840F58AF4E016FC8ECCE126"/>
    <w:rsid w:val="00CD378D"/>
    <w:rPr>
      <w:rFonts w:eastAsiaTheme="minorHAnsi"/>
      <w:lang w:eastAsia="en-US"/>
    </w:rPr>
  </w:style>
  <w:style w:type="paragraph" w:customStyle="1" w:styleId="ABA70D3A29F24392BEC82375ABFF7FF326">
    <w:name w:val="ABA70D3A29F24392BEC82375ABFF7FF326"/>
    <w:rsid w:val="00CD378D"/>
    <w:rPr>
      <w:rFonts w:eastAsiaTheme="minorHAnsi"/>
      <w:lang w:eastAsia="en-US"/>
    </w:rPr>
  </w:style>
  <w:style w:type="paragraph" w:customStyle="1" w:styleId="3393E187B31E4A13B105A42934B427BE26">
    <w:name w:val="3393E187B31E4A13B105A42934B427BE26"/>
    <w:rsid w:val="00CD378D"/>
    <w:rPr>
      <w:rFonts w:eastAsiaTheme="minorHAnsi"/>
      <w:lang w:eastAsia="en-US"/>
    </w:rPr>
  </w:style>
  <w:style w:type="paragraph" w:customStyle="1" w:styleId="FCE6401953C745478A32C1185C1AC05226">
    <w:name w:val="FCE6401953C745478A32C1185C1AC05226"/>
    <w:rsid w:val="00CD378D"/>
    <w:rPr>
      <w:rFonts w:eastAsiaTheme="minorHAnsi"/>
      <w:lang w:eastAsia="en-US"/>
    </w:rPr>
  </w:style>
  <w:style w:type="paragraph" w:customStyle="1" w:styleId="257C7164558E4204A713C63C3CCA433C27">
    <w:name w:val="257C7164558E4204A713C63C3CCA433C27"/>
    <w:rsid w:val="00CD378D"/>
    <w:rPr>
      <w:rFonts w:eastAsiaTheme="minorHAnsi"/>
      <w:lang w:eastAsia="en-US"/>
    </w:rPr>
  </w:style>
  <w:style w:type="paragraph" w:customStyle="1" w:styleId="65D3B93E6480495A8928BDCA38FFD82029">
    <w:name w:val="65D3B93E6480495A8928BDCA38FFD8202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29">
    <w:name w:val="02D24B861FAC42C28C934698397D13C729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7">
    <w:name w:val="B66EBF9A45E840F58AF4E016FC8ECCE127"/>
    <w:rsid w:val="00CD378D"/>
    <w:rPr>
      <w:rFonts w:eastAsiaTheme="minorHAnsi"/>
      <w:lang w:eastAsia="en-US"/>
    </w:rPr>
  </w:style>
  <w:style w:type="paragraph" w:customStyle="1" w:styleId="ABA70D3A29F24392BEC82375ABFF7FF327">
    <w:name w:val="ABA70D3A29F24392BEC82375ABFF7FF327"/>
    <w:rsid w:val="00CD378D"/>
    <w:rPr>
      <w:rFonts w:eastAsiaTheme="minorHAnsi"/>
      <w:lang w:eastAsia="en-US"/>
    </w:rPr>
  </w:style>
  <w:style w:type="paragraph" w:customStyle="1" w:styleId="3393E187B31E4A13B105A42934B427BE27">
    <w:name w:val="3393E187B31E4A13B105A42934B427BE27"/>
    <w:rsid w:val="00CD378D"/>
    <w:rPr>
      <w:rFonts w:eastAsiaTheme="minorHAnsi"/>
      <w:lang w:eastAsia="en-US"/>
    </w:rPr>
  </w:style>
  <w:style w:type="paragraph" w:customStyle="1" w:styleId="FCE6401953C745478A32C1185C1AC05227">
    <w:name w:val="FCE6401953C745478A32C1185C1AC05227"/>
    <w:rsid w:val="00CD378D"/>
    <w:rPr>
      <w:rFonts w:eastAsiaTheme="minorHAnsi"/>
      <w:lang w:eastAsia="en-US"/>
    </w:rPr>
  </w:style>
  <w:style w:type="paragraph" w:customStyle="1" w:styleId="257C7164558E4204A713C63C3CCA433C28">
    <w:name w:val="257C7164558E4204A713C63C3CCA433C28"/>
    <w:rsid w:val="00CD378D"/>
    <w:rPr>
      <w:rFonts w:eastAsiaTheme="minorHAnsi"/>
      <w:lang w:eastAsia="en-US"/>
    </w:rPr>
  </w:style>
  <w:style w:type="paragraph" w:customStyle="1" w:styleId="65D3B93E6480495A8928BDCA38FFD82030">
    <w:name w:val="65D3B93E6480495A8928BDCA38FFD8203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0">
    <w:name w:val="02D24B861FAC42C28C934698397D13C730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8">
    <w:name w:val="B66EBF9A45E840F58AF4E016FC8ECCE128"/>
    <w:rsid w:val="00CD378D"/>
    <w:rPr>
      <w:rFonts w:eastAsiaTheme="minorHAnsi"/>
      <w:lang w:eastAsia="en-US"/>
    </w:rPr>
  </w:style>
  <w:style w:type="paragraph" w:customStyle="1" w:styleId="ABA70D3A29F24392BEC82375ABFF7FF328">
    <w:name w:val="ABA70D3A29F24392BEC82375ABFF7FF328"/>
    <w:rsid w:val="00CD378D"/>
    <w:rPr>
      <w:rFonts w:eastAsiaTheme="minorHAnsi"/>
      <w:lang w:eastAsia="en-US"/>
    </w:rPr>
  </w:style>
  <w:style w:type="paragraph" w:customStyle="1" w:styleId="3393E187B31E4A13B105A42934B427BE28">
    <w:name w:val="3393E187B31E4A13B105A42934B427BE28"/>
    <w:rsid w:val="00CD378D"/>
    <w:rPr>
      <w:rFonts w:eastAsiaTheme="minorHAnsi"/>
      <w:lang w:eastAsia="en-US"/>
    </w:rPr>
  </w:style>
  <w:style w:type="paragraph" w:customStyle="1" w:styleId="FCE6401953C745478A32C1185C1AC05228">
    <w:name w:val="FCE6401953C745478A32C1185C1AC05228"/>
    <w:rsid w:val="00CD378D"/>
    <w:rPr>
      <w:rFonts w:eastAsiaTheme="minorHAnsi"/>
      <w:lang w:eastAsia="en-US"/>
    </w:rPr>
  </w:style>
  <w:style w:type="paragraph" w:customStyle="1" w:styleId="257C7164558E4204A713C63C3CCA433C29">
    <w:name w:val="257C7164558E4204A713C63C3CCA433C29"/>
    <w:rsid w:val="00CD378D"/>
    <w:rPr>
      <w:rFonts w:eastAsiaTheme="minorHAnsi"/>
      <w:lang w:eastAsia="en-US"/>
    </w:rPr>
  </w:style>
  <w:style w:type="paragraph" w:customStyle="1" w:styleId="65D3B93E6480495A8928BDCA38FFD82031">
    <w:name w:val="65D3B93E6480495A8928BDCA38FFD8203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1">
    <w:name w:val="02D24B861FAC42C28C934698397D13C731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29">
    <w:name w:val="B66EBF9A45E840F58AF4E016FC8ECCE129"/>
    <w:rsid w:val="00CD378D"/>
    <w:rPr>
      <w:rFonts w:eastAsiaTheme="minorHAnsi"/>
      <w:lang w:eastAsia="en-US"/>
    </w:rPr>
  </w:style>
  <w:style w:type="paragraph" w:customStyle="1" w:styleId="ABA70D3A29F24392BEC82375ABFF7FF329">
    <w:name w:val="ABA70D3A29F24392BEC82375ABFF7FF329"/>
    <w:rsid w:val="00CD378D"/>
    <w:rPr>
      <w:rFonts w:eastAsiaTheme="minorHAnsi"/>
      <w:lang w:eastAsia="en-US"/>
    </w:rPr>
  </w:style>
  <w:style w:type="paragraph" w:customStyle="1" w:styleId="3393E187B31E4A13B105A42934B427BE29">
    <w:name w:val="3393E187B31E4A13B105A42934B427BE29"/>
    <w:rsid w:val="00CD378D"/>
    <w:rPr>
      <w:rFonts w:eastAsiaTheme="minorHAnsi"/>
      <w:lang w:eastAsia="en-US"/>
    </w:rPr>
  </w:style>
  <w:style w:type="paragraph" w:customStyle="1" w:styleId="FCE6401953C745478A32C1185C1AC05229">
    <w:name w:val="FCE6401953C745478A32C1185C1AC05229"/>
    <w:rsid w:val="00CD378D"/>
    <w:rPr>
      <w:rFonts w:eastAsiaTheme="minorHAnsi"/>
      <w:lang w:eastAsia="en-US"/>
    </w:rPr>
  </w:style>
  <w:style w:type="paragraph" w:customStyle="1" w:styleId="257C7164558E4204A713C63C3CCA433C30">
    <w:name w:val="257C7164558E4204A713C63C3CCA433C30"/>
    <w:rsid w:val="00CD378D"/>
    <w:rPr>
      <w:rFonts w:eastAsiaTheme="minorHAnsi"/>
      <w:lang w:eastAsia="en-US"/>
    </w:rPr>
  </w:style>
  <w:style w:type="paragraph" w:customStyle="1" w:styleId="65D3B93E6480495A8928BDCA38FFD82032">
    <w:name w:val="65D3B93E6480495A8928BDCA38FFD8203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2">
    <w:name w:val="02D24B861FAC42C28C934698397D13C732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0">
    <w:name w:val="B66EBF9A45E840F58AF4E016FC8ECCE130"/>
    <w:rsid w:val="00CD378D"/>
    <w:rPr>
      <w:rFonts w:eastAsiaTheme="minorHAnsi"/>
      <w:lang w:eastAsia="en-US"/>
    </w:rPr>
  </w:style>
  <w:style w:type="paragraph" w:customStyle="1" w:styleId="ABA70D3A29F24392BEC82375ABFF7FF330">
    <w:name w:val="ABA70D3A29F24392BEC82375ABFF7FF330"/>
    <w:rsid w:val="00CD378D"/>
    <w:rPr>
      <w:rFonts w:eastAsiaTheme="minorHAnsi"/>
      <w:lang w:eastAsia="en-US"/>
    </w:rPr>
  </w:style>
  <w:style w:type="paragraph" w:customStyle="1" w:styleId="3393E187B31E4A13B105A42934B427BE30">
    <w:name w:val="3393E187B31E4A13B105A42934B427BE30"/>
    <w:rsid w:val="00CD378D"/>
    <w:rPr>
      <w:rFonts w:eastAsiaTheme="minorHAnsi"/>
      <w:lang w:eastAsia="en-US"/>
    </w:rPr>
  </w:style>
  <w:style w:type="paragraph" w:customStyle="1" w:styleId="FCE6401953C745478A32C1185C1AC05230">
    <w:name w:val="FCE6401953C745478A32C1185C1AC05230"/>
    <w:rsid w:val="00CD378D"/>
    <w:rPr>
      <w:rFonts w:eastAsiaTheme="minorHAnsi"/>
      <w:lang w:eastAsia="en-US"/>
    </w:rPr>
  </w:style>
  <w:style w:type="paragraph" w:customStyle="1" w:styleId="257C7164558E4204A713C63C3CCA433C31">
    <w:name w:val="257C7164558E4204A713C63C3CCA433C31"/>
    <w:rsid w:val="00CD378D"/>
    <w:rPr>
      <w:rFonts w:eastAsiaTheme="minorHAnsi"/>
      <w:lang w:eastAsia="en-US"/>
    </w:rPr>
  </w:style>
  <w:style w:type="paragraph" w:customStyle="1" w:styleId="65D3B93E6480495A8928BDCA38FFD82033">
    <w:name w:val="65D3B93E6480495A8928BDCA38FFD8203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3">
    <w:name w:val="02D24B861FAC42C28C934698397D13C733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1">
    <w:name w:val="B66EBF9A45E840F58AF4E016FC8ECCE131"/>
    <w:rsid w:val="00CD378D"/>
    <w:rPr>
      <w:rFonts w:eastAsiaTheme="minorHAnsi"/>
      <w:lang w:eastAsia="en-US"/>
    </w:rPr>
  </w:style>
  <w:style w:type="paragraph" w:customStyle="1" w:styleId="ABA70D3A29F24392BEC82375ABFF7FF331">
    <w:name w:val="ABA70D3A29F24392BEC82375ABFF7FF331"/>
    <w:rsid w:val="00CD378D"/>
    <w:rPr>
      <w:rFonts w:eastAsiaTheme="minorHAnsi"/>
      <w:lang w:eastAsia="en-US"/>
    </w:rPr>
  </w:style>
  <w:style w:type="paragraph" w:customStyle="1" w:styleId="3393E187B31E4A13B105A42934B427BE31">
    <w:name w:val="3393E187B31E4A13B105A42934B427BE31"/>
    <w:rsid w:val="00CD378D"/>
    <w:rPr>
      <w:rFonts w:eastAsiaTheme="minorHAnsi"/>
      <w:lang w:eastAsia="en-US"/>
    </w:rPr>
  </w:style>
  <w:style w:type="paragraph" w:customStyle="1" w:styleId="FCE6401953C745478A32C1185C1AC05231">
    <w:name w:val="FCE6401953C745478A32C1185C1AC05231"/>
    <w:rsid w:val="00CD378D"/>
    <w:rPr>
      <w:rFonts w:eastAsiaTheme="minorHAnsi"/>
      <w:lang w:eastAsia="en-US"/>
    </w:rPr>
  </w:style>
  <w:style w:type="paragraph" w:customStyle="1" w:styleId="257C7164558E4204A713C63C3CCA433C32">
    <w:name w:val="257C7164558E4204A713C63C3CCA433C32"/>
    <w:rsid w:val="00CD378D"/>
    <w:rPr>
      <w:rFonts w:eastAsiaTheme="minorHAnsi"/>
      <w:lang w:eastAsia="en-US"/>
    </w:rPr>
  </w:style>
  <w:style w:type="paragraph" w:customStyle="1" w:styleId="65D3B93E6480495A8928BDCA38FFD82034">
    <w:name w:val="65D3B93E6480495A8928BDCA38FFD8203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4">
    <w:name w:val="02D24B861FAC42C28C934698397D13C734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2">
    <w:name w:val="B66EBF9A45E840F58AF4E016FC8ECCE132"/>
    <w:rsid w:val="00CD378D"/>
    <w:rPr>
      <w:rFonts w:eastAsiaTheme="minorHAnsi"/>
      <w:lang w:eastAsia="en-US"/>
    </w:rPr>
  </w:style>
  <w:style w:type="paragraph" w:customStyle="1" w:styleId="ABA70D3A29F24392BEC82375ABFF7FF332">
    <w:name w:val="ABA70D3A29F24392BEC82375ABFF7FF332"/>
    <w:rsid w:val="00CD378D"/>
    <w:rPr>
      <w:rFonts w:eastAsiaTheme="minorHAnsi"/>
      <w:lang w:eastAsia="en-US"/>
    </w:rPr>
  </w:style>
  <w:style w:type="paragraph" w:customStyle="1" w:styleId="3393E187B31E4A13B105A42934B427BE32">
    <w:name w:val="3393E187B31E4A13B105A42934B427BE32"/>
    <w:rsid w:val="00CD378D"/>
    <w:rPr>
      <w:rFonts w:eastAsiaTheme="minorHAnsi"/>
      <w:lang w:eastAsia="en-US"/>
    </w:rPr>
  </w:style>
  <w:style w:type="paragraph" w:customStyle="1" w:styleId="FCE6401953C745478A32C1185C1AC05232">
    <w:name w:val="FCE6401953C745478A32C1185C1AC05232"/>
    <w:rsid w:val="00CD378D"/>
    <w:rPr>
      <w:rFonts w:eastAsiaTheme="minorHAnsi"/>
      <w:lang w:eastAsia="en-US"/>
    </w:rPr>
  </w:style>
  <w:style w:type="paragraph" w:customStyle="1" w:styleId="257C7164558E4204A713C63C3CCA433C33">
    <w:name w:val="257C7164558E4204A713C63C3CCA433C33"/>
    <w:rsid w:val="00CD378D"/>
    <w:rPr>
      <w:rFonts w:eastAsiaTheme="minorHAnsi"/>
      <w:lang w:eastAsia="en-US"/>
    </w:rPr>
  </w:style>
  <w:style w:type="paragraph" w:customStyle="1" w:styleId="65D3B93E6480495A8928BDCA38FFD82035">
    <w:name w:val="65D3B93E6480495A8928BDCA38FFD8203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5">
    <w:name w:val="02D24B861FAC42C28C934698397D13C735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3">
    <w:name w:val="B66EBF9A45E840F58AF4E016FC8ECCE133"/>
    <w:rsid w:val="00CD378D"/>
    <w:rPr>
      <w:rFonts w:eastAsiaTheme="minorHAnsi"/>
      <w:lang w:eastAsia="en-US"/>
    </w:rPr>
  </w:style>
  <w:style w:type="paragraph" w:customStyle="1" w:styleId="ABA70D3A29F24392BEC82375ABFF7FF333">
    <w:name w:val="ABA70D3A29F24392BEC82375ABFF7FF333"/>
    <w:rsid w:val="00CD378D"/>
    <w:rPr>
      <w:rFonts w:eastAsiaTheme="minorHAnsi"/>
      <w:lang w:eastAsia="en-US"/>
    </w:rPr>
  </w:style>
  <w:style w:type="paragraph" w:customStyle="1" w:styleId="3393E187B31E4A13B105A42934B427BE33">
    <w:name w:val="3393E187B31E4A13B105A42934B427BE33"/>
    <w:rsid w:val="00CD378D"/>
    <w:rPr>
      <w:rFonts w:eastAsiaTheme="minorHAnsi"/>
      <w:lang w:eastAsia="en-US"/>
    </w:rPr>
  </w:style>
  <w:style w:type="paragraph" w:customStyle="1" w:styleId="FCE6401953C745478A32C1185C1AC05233">
    <w:name w:val="FCE6401953C745478A32C1185C1AC05233"/>
    <w:rsid w:val="00CD378D"/>
    <w:rPr>
      <w:rFonts w:eastAsiaTheme="minorHAnsi"/>
      <w:lang w:eastAsia="en-US"/>
    </w:rPr>
  </w:style>
  <w:style w:type="paragraph" w:customStyle="1" w:styleId="257C7164558E4204A713C63C3CCA433C34">
    <w:name w:val="257C7164558E4204A713C63C3CCA433C34"/>
    <w:rsid w:val="00CD378D"/>
    <w:rPr>
      <w:rFonts w:eastAsiaTheme="minorHAnsi"/>
      <w:lang w:eastAsia="en-US"/>
    </w:rPr>
  </w:style>
  <w:style w:type="paragraph" w:customStyle="1" w:styleId="65D3B93E6480495A8928BDCA38FFD82036">
    <w:name w:val="65D3B93E6480495A8928BDCA38FFD8203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6">
    <w:name w:val="02D24B861FAC42C28C934698397D13C736"/>
    <w:rsid w:val="00CD378D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4">
    <w:name w:val="B66EBF9A45E840F58AF4E016FC8ECCE134"/>
    <w:rsid w:val="00CD378D"/>
    <w:rPr>
      <w:rFonts w:eastAsiaTheme="minorHAnsi"/>
      <w:lang w:eastAsia="en-US"/>
    </w:rPr>
  </w:style>
  <w:style w:type="paragraph" w:customStyle="1" w:styleId="ABA70D3A29F24392BEC82375ABFF7FF334">
    <w:name w:val="ABA70D3A29F24392BEC82375ABFF7FF334"/>
    <w:rsid w:val="00CD378D"/>
    <w:rPr>
      <w:rFonts w:eastAsiaTheme="minorHAnsi"/>
      <w:lang w:eastAsia="en-US"/>
    </w:rPr>
  </w:style>
  <w:style w:type="paragraph" w:customStyle="1" w:styleId="3393E187B31E4A13B105A42934B427BE34">
    <w:name w:val="3393E187B31E4A13B105A42934B427BE34"/>
    <w:rsid w:val="00CD378D"/>
    <w:rPr>
      <w:rFonts w:eastAsiaTheme="minorHAnsi"/>
      <w:lang w:eastAsia="en-US"/>
    </w:rPr>
  </w:style>
  <w:style w:type="paragraph" w:customStyle="1" w:styleId="FCE6401953C745478A32C1185C1AC05234">
    <w:name w:val="FCE6401953C745478A32C1185C1AC05234"/>
    <w:rsid w:val="00CD378D"/>
    <w:rPr>
      <w:rFonts w:eastAsiaTheme="minorHAnsi"/>
      <w:lang w:eastAsia="en-US"/>
    </w:rPr>
  </w:style>
  <w:style w:type="paragraph" w:customStyle="1" w:styleId="257C7164558E4204A713C63C3CCA433C35">
    <w:name w:val="257C7164558E4204A713C63C3CCA433C35"/>
    <w:rsid w:val="00F61880"/>
    <w:rPr>
      <w:rFonts w:eastAsiaTheme="minorHAnsi"/>
      <w:lang w:eastAsia="en-US"/>
    </w:rPr>
  </w:style>
  <w:style w:type="paragraph" w:customStyle="1" w:styleId="65D3B93E6480495A8928BDCA38FFD82037">
    <w:name w:val="65D3B93E6480495A8928BDCA38FFD8203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7">
    <w:name w:val="02D24B861FAC42C28C934698397D13C73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5">
    <w:name w:val="B66EBF9A45E840F58AF4E016FC8ECCE135"/>
    <w:rsid w:val="00F61880"/>
    <w:rPr>
      <w:rFonts w:eastAsiaTheme="minorHAnsi"/>
      <w:lang w:eastAsia="en-US"/>
    </w:rPr>
  </w:style>
  <w:style w:type="paragraph" w:customStyle="1" w:styleId="ABA70D3A29F24392BEC82375ABFF7FF335">
    <w:name w:val="ABA70D3A29F24392BEC82375ABFF7FF335"/>
    <w:rsid w:val="00F61880"/>
    <w:rPr>
      <w:rFonts w:eastAsiaTheme="minorHAnsi"/>
      <w:lang w:eastAsia="en-US"/>
    </w:rPr>
  </w:style>
  <w:style w:type="paragraph" w:customStyle="1" w:styleId="3393E187B31E4A13B105A42934B427BE35">
    <w:name w:val="3393E187B31E4A13B105A42934B427BE35"/>
    <w:rsid w:val="00F61880"/>
    <w:rPr>
      <w:rFonts w:eastAsiaTheme="minorHAnsi"/>
      <w:lang w:eastAsia="en-US"/>
    </w:rPr>
  </w:style>
  <w:style w:type="paragraph" w:customStyle="1" w:styleId="FCE6401953C745478A32C1185C1AC05235">
    <w:name w:val="FCE6401953C745478A32C1185C1AC05235"/>
    <w:rsid w:val="00F61880"/>
    <w:rPr>
      <w:rFonts w:eastAsiaTheme="minorHAnsi"/>
      <w:lang w:eastAsia="en-US"/>
    </w:rPr>
  </w:style>
  <w:style w:type="paragraph" w:customStyle="1" w:styleId="257C7164558E4204A713C63C3CCA433C36">
    <w:name w:val="257C7164558E4204A713C63C3CCA433C36"/>
    <w:rsid w:val="00F61880"/>
    <w:rPr>
      <w:rFonts w:eastAsiaTheme="minorHAnsi"/>
      <w:lang w:eastAsia="en-US"/>
    </w:rPr>
  </w:style>
  <w:style w:type="paragraph" w:customStyle="1" w:styleId="65D3B93E6480495A8928BDCA38FFD82038">
    <w:name w:val="65D3B93E6480495A8928BDCA38FFD8203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8">
    <w:name w:val="02D24B861FAC42C28C934698397D13C73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6">
    <w:name w:val="B66EBF9A45E840F58AF4E016FC8ECCE136"/>
    <w:rsid w:val="00F61880"/>
    <w:rPr>
      <w:rFonts w:eastAsiaTheme="minorHAnsi"/>
      <w:lang w:eastAsia="en-US"/>
    </w:rPr>
  </w:style>
  <w:style w:type="paragraph" w:customStyle="1" w:styleId="ABA70D3A29F24392BEC82375ABFF7FF336">
    <w:name w:val="ABA70D3A29F24392BEC82375ABFF7FF336"/>
    <w:rsid w:val="00F61880"/>
    <w:rPr>
      <w:rFonts w:eastAsiaTheme="minorHAnsi"/>
      <w:lang w:eastAsia="en-US"/>
    </w:rPr>
  </w:style>
  <w:style w:type="paragraph" w:customStyle="1" w:styleId="3393E187B31E4A13B105A42934B427BE36">
    <w:name w:val="3393E187B31E4A13B105A42934B427BE36"/>
    <w:rsid w:val="00F61880"/>
    <w:rPr>
      <w:rFonts w:eastAsiaTheme="minorHAnsi"/>
      <w:lang w:eastAsia="en-US"/>
    </w:rPr>
  </w:style>
  <w:style w:type="paragraph" w:customStyle="1" w:styleId="FCE6401953C745478A32C1185C1AC05236">
    <w:name w:val="FCE6401953C745478A32C1185C1AC05236"/>
    <w:rsid w:val="00F61880"/>
    <w:rPr>
      <w:rFonts w:eastAsiaTheme="minorHAnsi"/>
      <w:lang w:eastAsia="en-US"/>
    </w:rPr>
  </w:style>
  <w:style w:type="paragraph" w:customStyle="1" w:styleId="257C7164558E4204A713C63C3CCA433C37">
    <w:name w:val="257C7164558E4204A713C63C3CCA433C37"/>
    <w:rsid w:val="00F61880"/>
    <w:rPr>
      <w:rFonts w:eastAsiaTheme="minorHAnsi"/>
      <w:lang w:eastAsia="en-US"/>
    </w:rPr>
  </w:style>
  <w:style w:type="paragraph" w:customStyle="1" w:styleId="65D3B93E6480495A8928BDCA38FFD82039">
    <w:name w:val="65D3B93E6480495A8928BDCA38FFD8203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39">
    <w:name w:val="02D24B861FAC42C28C934698397D13C73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7">
    <w:name w:val="B66EBF9A45E840F58AF4E016FC8ECCE137"/>
    <w:rsid w:val="00F61880"/>
    <w:rPr>
      <w:rFonts w:eastAsiaTheme="minorHAnsi"/>
      <w:lang w:eastAsia="en-US"/>
    </w:rPr>
  </w:style>
  <w:style w:type="paragraph" w:customStyle="1" w:styleId="ABA70D3A29F24392BEC82375ABFF7FF337">
    <w:name w:val="ABA70D3A29F24392BEC82375ABFF7FF337"/>
    <w:rsid w:val="00F61880"/>
    <w:rPr>
      <w:rFonts w:eastAsiaTheme="minorHAnsi"/>
      <w:lang w:eastAsia="en-US"/>
    </w:rPr>
  </w:style>
  <w:style w:type="paragraph" w:customStyle="1" w:styleId="3393E187B31E4A13B105A42934B427BE37">
    <w:name w:val="3393E187B31E4A13B105A42934B427BE37"/>
    <w:rsid w:val="00F61880"/>
    <w:rPr>
      <w:rFonts w:eastAsiaTheme="minorHAnsi"/>
      <w:lang w:eastAsia="en-US"/>
    </w:rPr>
  </w:style>
  <w:style w:type="paragraph" w:customStyle="1" w:styleId="FCE6401953C745478A32C1185C1AC05237">
    <w:name w:val="FCE6401953C745478A32C1185C1AC05237"/>
    <w:rsid w:val="00F61880"/>
    <w:rPr>
      <w:rFonts w:eastAsiaTheme="minorHAnsi"/>
      <w:lang w:eastAsia="en-US"/>
    </w:rPr>
  </w:style>
  <w:style w:type="paragraph" w:customStyle="1" w:styleId="257C7164558E4204A713C63C3CCA433C38">
    <w:name w:val="257C7164558E4204A713C63C3CCA433C38"/>
    <w:rsid w:val="00F61880"/>
    <w:rPr>
      <w:rFonts w:eastAsiaTheme="minorHAnsi"/>
      <w:lang w:eastAsia="en-US"/>
    </w:rPr>
  </w:style>
  <w:style w:type="paragraph" w:customStyle="1" w:styleId="65D3B93E6480495A8928BDCA38FFD82040">
    <w:name w:val="65D3B93E6480495A8928BDCA38FFD8204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0">
    <w:name w:val="02D24B861FAC42C28C934698397D13C74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8">
    <w:name w:val="B66EBF9A45E840F58AF4E016FC8ECCE138"/>
    <w:rsid w:val="00F61880"/>
    <w:rPr>
      <w:rFonts w:eastAsiaTheme="minorHAnsi"/>
      <w:lang w:eastAsia="en-US"/>
    </w:rPr>
  </w:style>
  <w:style w:type="paragraph" w:customStyle="1" w:styleId="ABA70D3A29F24392BEC82375ABFF7FF338">
    <w:name w:val="ABA70D3A29F24392BEC82375ABFF7FF338"/>
    <w:rsid w:val="00F61880"/>
    <w:rPr>
      <w:rFonts w:eastAsiaTheme="minorHAnsi"/>
      <w:lang w:eastAsia="en-US"/>
    </w:rPr>
  </w:style>
  <w:style w:type="paragraph" w:customStyle="1" w:styleId="3393E187B31E4A13B105A42934B427BE38">
    <w:name w:val="3393E187B31E4A13B105A42934B427BE38"/>
    <w:rsid w:val="00F61880"/>
    <w:rPr>
      <w:rFonts w:eastAsiaTheme="minorHAnsi"/>
      <w:lang w:eastAsia="en-US"/>
    </w:rPr>
  </w:style>
  <w:style w:type="paragraph" w:customStyle="1" w:styleId="FCE6401953C745478A32C1185C1AC05238">
    <w:name w:val="FCE6401953C745478A32C1185C1AC05238"/>
    <w:rsid w:val="00F61880"/>
    <w:rPr>
      <w:rFonts w:eastAsiaTheme="minorHAnsi"/>
      <w:lang w:eastAsia="en-US"/>
    </w:rPr>
  </w:style>
  <w:style w:type="paragraph" w:customStyle="1" w:styleId="257C7164558E4204A713C63C3CCA433C39">
    <w:name w:val="257C7164558E4204A713C63C3CCA433C39"/>
    <w:rsid w:val="00F61880"/>
    <w:rPr>
      <w:rFonts w:eastAsiaTheme="minorHAnsi"/>
      <w:lang w:eastAsia="en-US"/>
    </w:rPr>
  </w:style>
  <w:style w:type="paragraph" w:customStyle="1" w:styleId="65D3B93E6480495A8928BDCA38FFD82041">
    <w:name w:val="65D3B93E6480495A8928BDCA38FFD8204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1">
    <w:name w:val="02D24B861FAC42C28C934698397D13C74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39">
    <w:name w:val="B66EBF9A45E840F58AF4E016FC8ECCE139"/>
    <w:rsid w:val="00F61880"/>
    <w:rPr>
      <w:rFonts w:eastAsiaTheme="minorHAnsi"/>
      <w:lang w:eastAsia="en-US"/>
    </w:rPr>
  </w:style>
  <w:style w:type="paragraph" w:customStyle="1" w:styleId="ABA70D3A29F24392BEC82375ABFF7FF339">
    <w:name w:val="ABA70D3A29F24392BEC82375ABFF7FF339"/>
    <w:rsid w:val="00F61880"/>
    <w:rPr>
      <w:rFonts w:eastAsiaTheme="minorHAnsi"/>
      <w:lang w:eastAsia="en-US"/>
    </w:rPr>
  </w:style>
  <w:style w:type="paragraph" w:customStyle="1" w:styleId="3393E187B31E4A13B105A42934B427BE39">
    <w:name w:val="3393E187B31E4A13B105A42934B427BE39"/>
    <w:rsid w:val="00F61880"/>
    <w:rPr>
      <w:rFonts w:eastAsiaTheme="minorHAnsi"/>
      <w:lang w:eastAsia="en-US"/>
    </w:rPr>
  </w:style>
  <w:style w:type="paragraph" w:customStyle="1" w:styleId="FCE6401953C745478A32C1185C1AC05239">
    <w:name w:val="FCE6401953C745478A32C1185C1AC05239"/>
    <w:rsid w:val="00F61880"/>
    <w:rPr>
      <w:rFonts w:eastAsiaTheme="minorHAnsi"/>
      <w:lang w:eastAsia="en-US"/>
    </w:rPr>
  </w:style>
  <w:style w:type="paragraph" w:customStyle="1" w:styleId="257C7164558E4204A713C63C3CCA433C40">
    <w:name w:val="257C7164558E4204A713C63C3CCA433C40"/>
    <w:rsid w:val="00F61880"/>
    <w:rPr>
      <w:rFonts w:eastAsiaTheme="minorHAnsi"/>
      <w:lang w:eastAsia="en-US"/>
    </w:rPr>
  </w:style>
  <w:style w:type="paragraph" w:customStyle="1" w:styleId="65D3B93E6480495A8928BDCA38FFD82042">
    <w:name w:val="65D3B93E6480495A8928BDCA38FFD8204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2">
    <w:name w:val="02D24B861FAC42C28C934698397D13C74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0">
    <w:name w:val="B66EBF9A45E840F58AF4E016FC8ECCE140"/>
    <w:rsid w:val="00F61880"/>
    <w:rPr>
      <w:rFonts w:eastAsiaTheme="minorHAnsi"/>
      <w:lang w:eastAsia="en-US"/>
    </w:rPr>
  </w:style>
  <w:style w:type="paragraph" w:customStyle="1" w:styleId="ABA70D3A29F24392BEC82375ABFF7FF340">
    <w:name w:val="ABA70D3A29F24392BEC82375ABFF7FF340"/>
    <w:rsid w:val="00F61880"/>
    <w:rPr>
      <w:rFonts w:eastAsiaTheme="minorHAnsi"/>
      <w:lang w:eastAsia="en-US"/>
    </w:rPr>
  </w:style>
  <w:style w:type="paragraph" w:customStyle="1" w:styleId="3393E187B31E4A13B105A42934B427BE40">
    <w:name w:val="3393E187B31E4A13B105A42934B427BE40"/>
    <w:rsid w:val="00F61880"/>
    <w:rPr>
      <w:rFonts w:eastAsiaTheme="minorHAnsi"/>
      <w:lang w:eastAsia="en-US"/>
    </w:rPr>
  </w:style>
  <w:style w:type="paragraph" w:customStyle="1" w:styleId="FCE6401953C745478A32C1185C1AC05240">
    <w:name w:val="FCE6401953C745478A32C1185C1AC05240"/>
    <w:rsid w:val="00F61880"/>
    <w:rPr>
      <w:rFonts w:eastAsiaTheme="minorHAnsi"/>
      <w:lang w:eastAsia="en-US"/>
    </w:rPr>
  </w:style>
  <w:style w:type="paragraph" w:customStyle="1" w:styleId="257C7164558E4204A713C63C3CCA433C41">
    <w:name w:val="257C7164558E4204A713C63C3CCA433C41"/>
    <w:rsid w:val="00F61880"/>
    <w:rPr>
      <w:rFonts w:eastAsiaTheme="minorHAnsi"/>
      <w:lang w:eastAsia="en-US"/>
    </w:rPr>
  </w:style>
  <w:style w:type="paragraph" w:customStyle="1" w:styleId="65D3B93E6480495A8928BDCA38FFD82043">
    <w:name w:val="65D3B93E6480495A8928BDCA38FFD82043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3">
    <w:name w:val="02D24B861FAC42C28C934698397D13C743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1">
    <w:name w:val="B66EBF9A45E840F58AF4E016FC8ECCE141"/>
    <w:rsid w:val="00F61880"/>
    <w:rPr>
      <w:rFonts w:eastAsiaTheme="minorHAnsi"/>
      <w:lang w:eastAsia="en-US"/>
    </w:rPr>
  </w:style>
  <w:style w:type="paragraph" w:customStyle="1" w:styleId="ABA70D3A29F24392BEC82375ABFF7FF341">
    <w:name w:val="ABA70D3A29F24392BEC82375ABFF7FF341"/>
    <w:rsid w:val="00F61880"/>
    <w:rPr>
      <w:rFonts w:eastAsiaTheme="minorHAnsi"/>
      <w:lang w:eastAsia="en-US"/>
    </w:rPr>
  </w:style>
  <w:style w:type="paragraph" w:customStyle="1" w:styleId="3393E187B31E4A13B105A42934B427BE41">
    <w:name w:val="3393E187B31E4A13B105A42934B427BE41"/>
    <w:rsid w:val="00F61880"/>
    <w:rPr>
      <w:rFonts w:eastAsiaTheme="minorHAnsi"/>
      <w:lang w:eastAsia="en-US"/>
    </w:rPr>
  </w:style>
  <w:style w:type="paragraph" w:customStyle="1" w:styleId="FCE6401953C745478A32C1185C1AC05241">
    <w:name w:val="FCE6401953C745478A32C1185C1AC05241"/>
    <w:rsid w:val="00F61880"/>
    <w:rPr>
      <w:rFonts w:eastAsiaTheme="minorHAnsi"/>
      <w:lang w:eastAsia="en-US"/>
    </w:rPr>
  </w:style>
  <w:style w:type="paragraph" w:customStyle="1" w:styleId="257C7164558E4204A713C63C3CCA433C42">
    <w:name w:val="257C7164558E4204A713C63C3CCA433C42"/>
    <w:rsid w:val="00F61880"/>
    <w:rPr>
      <w:rFonts w:eastAsiaTheme="minorHAnsi"/>
      <w:lang w:eastAsia="en-US"/>
    </w:rPr>
  </w:style>
  <w:style w:type="paragraph" w:customStyle="1" w:styleId="65D3B93E6480495A8928BDCA38FFD82044">
    <w:name w:val="65D3B93E6480495A8928BDCA38FFD82044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4">
    <w:name w:val="02D24B861FAC42C28C934698397D13C744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2">
    <w:name w:val="B66EBF9A45E840F58AF4E016FC8ECCE142"/>
    <w:rsid w:val="00F61880"/>
    <w:rPr>
      <w:rFonts w:eastAsiaTheme="minorHAnsi"/>
      <w:lang w:eastAsia="en-US"/>
    </w:rPr>
  </w:style>
  <w:style w:type="paragraph" w:customStyle="1" w:styleId="ABA70D3A29F24392BEC82375ABFF7FF342">
    <w:name w:val="ABA70D3A29F24392BEC82375ABFF7FF342"/>
    <w:rsid w:val="00F61880"/>
    <w:rPr>
      <w:rFonts w:eastAsiaTheme="minorHAnsi"/>
      <w:lang w:eastAsia="en-US"/>
    </w:rPr>
  </w:style>
  <w:style w:type="paragraph" w:customStyle="1" w:styleId="3393E187B31E4A13B105A42934B427BE42">
    <w:name w:val="3393E187B31E4A13B105A42934B427BE42"/>
    <w:rsid w:val="00F61880"/>
    <w:rPr>
      <w:rFonts w:eastAsiaTheme="minorHAnsi"/>
      <w:lang w:eastAsia="en-US"/>
    </w:rPr>
  </w:style>
  <w:style w:type="paragraph" w:customStyle="1" w:styleId="FCE6401953C745478A32C1185C1AC05242">
    <w:name w:val="FCE6401953C745478A32C1185C1AC05242"/>
    <w:rsid w:val="00F61880"/>
    <w:rPr>
      <w:rFonts w:eastAsiaTheme="minorHAnsi"/>
      <w:lang w:eastAsia="en-US"/>
    </w:rPr>
  </w:style>
  <w:style w:type="paragraph" w:customStyle="1" w:styleId="257C7164558E4204A713C63C3CCA433C43">
    <w:name w:val="257C7164558E4204A713C63C3CCA433C43"/>
    <w:rsid w:val="00F61880"/>
    <w:rPr>
      <w:rFonts w:eastAsiaTheme="minorHAnsi"/>
      <w:lang w:eastAsia="en-US"/>
    </w:rPr>
  </w:style>
  <w:style w:type="paragraph" w:customStyle="1" w:styleId="65D3B93E6480495A8928BDCA38FFD82045">
    <w:name w:val="65D3B93E6480495A8928BDCA38FFD82045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5">
    <w:name w:val="02D24B861FAC42C28C934698397D13C745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3">
    <w:name w:val="B66EBF9A45E840F58AF4E016FC8ECCE143"/>
    <w:rsid w:val="00F61880"/>
    <w:rPr>
      <w:rFonts w:eastAsiaTheme="minorHAnsi"/>
      <w:lang w:eastAsia="en-US"/>
    </w:rPr>
  </w:style>
  <w:style w:type="paragraph" w:customStyle="1" w:styleId="ABA70D3A29F24392BEC82375ABFF7FF343">
    <w:name w:val="ABA70D3A29F24392BEC82375ABFF7FF343"/>
    <w:rsid w:val="00F61880"/>
    <w:rPr>
      <w:rFonts w:eastAsiaTheme="minorHAnsi"/>
      <w:lang w:eastAsia="en-US"/>
    </w:rPr>
  </w:style>
  <w:style w:type="paragraph" w:customStyle="1" w:styleId="3393E187B31E4A13B105A42934B427BE43">
    <w:name w:val="3393E187B31E4A13B105A42934B427BE43"/>
    <w:rsid w:val="00F61880"/>
    <w:rPr>
      <w:rFonts w:eastAsiaTheme="minorHAnsi"/>
      <w:lang w:eastAsia="en-US"/>
    </w:rPr>
  </w:style>
  <w:style w:type="paragraph" w:customStyle="1" w:styleId="FCE6401953C745478A32C1185C1AC05243">
    <w:name w:val="FCE6401953C745478A32C1185C1AC05243"/>
    <w:rsid w:val="00F61880"/>
    <w:rPr>
      <w:rFonts w:eastAsiaTheme="minorHAnsi"/>
      <w:lang w:eastAsia="en-US"/>
    </w:rPr>
  </w:style>
  <w:style w:type="paragraph" w:customStyle="1" w:styleId="257C7164558E4204A713C63C3CCA433C44">
    <w:name w:val="257C7164558E4204A713C63C3CCA433C44"/>
    <w:rsid w:val="00F61880"/>
    <w:rPr>
      <w:rFonts w:eastAsiaTheme="minorHAnsi"/>
      <w:lang w:eastAsia="en-US"/>
    </w:rPr>
  </w:style>
  <w:style w:type="paragraph" w:customStyle="1" w:styleId="65D3B93E6480495A8928BDCA38FFD82046">
    <w:name w:val="65D3B93E6480495A8928BDCA38FFD82046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6">
    <w:name w:val="02D24B861FAC42C28C934698397D13C746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4">
    <w:name w:val="B66EBF9A45E840F58AF4E016FC8ECCE144"/>
    <w:rsid w:val="00F61880"/>
    <w:rPr>
      <w:rFonts w:eastAsiaTheme="minorHAnsi"/>
      <w:lang w:eastAsia="en-US"/>
    </w:rPr>
  </w:style>
  <w:style w:type="paragraph" w:customStyle="1" w:styleId="ABA70D3A29F24392BEC82375ABFF7FF344">
    <w:name w:val="ABA70D3A29F24392BEC82375ABFF7FF344"/>
    <w:rsid w:val="00F61880"/>
    <w:rPr>
      <w:rFonts w:eastAsiaTheme="minorHAnsi"/>
      <w:lang w:eastAsia="en-US"/>
    </w:rPr>
  </w:style>
  <w:style w:type="paragraph" w:customStyle="1" w:styleId="3393E187B31E4A13B105A42934B427BE44">
    <w:name w:val="3393E187B31E4A13B105A42934B427BE44"/>
    <w:rsid w:val="00F61880"/>
    <w:rPr>
      <w:rFonts w:eastAsiaTheme="minorHAnsi"/>
      <w:lang w:eastAsia="en-US"/>
    </w:rPr>
  </w:style>
  <w:style w:type="paragraph" w:customStyle="1" w:styleId="FCE6401953C745478A32C1185C1AC05244">
    <w:name w:val="FCE6401953C745478A32C1185C1AC05244"/>
    <w:rsid w:val="00F61880"/>
    <w:rPr>
      <w:rFonts w:eastAsiaTheme="minorHAnsi"/>
      <w:lang w:eastAsia="en-US"/>
    </w:rPr>
  </w:style>
  <w:style w:type="paragraph" w:customStyle="1" w:styleId="257C7164558E4204A713C63C3CCA433C45">
    <w:name w:val="257C7164558E4204A713C63C3CCA433C45"/>
    <w:rsid w:val="00F61880"/>
    <w:rPr>
      <w:rFonts w:eastAsiaTheme="minorHAnsi"/>
      <w:lang w:eastAsia="en-US"/>
    </w:rPr>
  </w:style>
  <w:style w:type="paragraph" w:customStyle="1" w:styleId="65D3B93E6480495A8928BDCA38FFD82047">
    <w:name w:val="65D3B93E6480495A8928BDCA38FFD8204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7">
    <w:name w:val="02D24B861FAC42C28C934698397D13C747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5">
    <w:name w:val="B66EBF9A45E840F58AF4E016FC8ECCE145"/>
    <w:rsid w:val="00F61880"/>
    <w:rPr>
      <w:rFonts w:eastAsiaTheme="minorHAnsi"/>
      <w:lang w:eastAsia="en-US"/>
    </w:rPr>
  </w:style>
  <w:style w:type="paragraph" w:customStyle="1" w:styleId="ABA70D3A29F24392BEC82375ABFF7FF345">
    <w:name w:val="ABA70D3A29F24392BEC82375ABFF7FF345"/>
    <w:rsid w:val="00F61880"/>
    <w:rPr>
      <w:rFonts w:eastAsiaTheme="minorHAnsi"/>
      <w:lang w:eastAsia="en-US"/>
    </w:rPr>
  </w:style>
  <w:style w:type="paragraph" w:customStyle="1" w:styleId="3393E187B31E4A13B105A42934B427BE45">
    <w:name w:val="3393E187B31E4A13B105A42934B427BE45"/>
    <w:rsid w:val="00F61880"/>
    <w:rPr>
      <w:rFonts w:eastAsiaTheme="minorHAnsi"/>
      <w:lang w:eastAsia="en-US"/>
    </w:rPr>
  </w:style>
  <w:style w:type="paragraph" w:customStyle="1" w:styleId="FCE6401953C745478A32C1185C1AC05245">
    <w:name w:val="FCE6401953C745478A32C1185C1AC05245"/>
    <w:rsid w:val="00F61880"/>
    <w:rPr>
      <w:rFonts w:eastAsiaTheme="minorHAnsi"/>
      <w:lang w:eastAsia="en-US"/>
    </w:rPr>
  </w:style>
  <w:style w:type="paragraph" w:customStyle="1" w:styleId="257C7164558E4204A713C63C3CCA433C46">
    <w:name w:val="257C7164558E4204A713C63C3CCA433C46"/>
    <w:rsid w:val="00F61880"/>
    <w:rPr>
      <w:rFonts w:eastAsiaTheme="minorHAnsi"/>
      <w:lang w:eastAsia="en-US"/>
    </w:rPr>
  </w:style>
  <w:style w:type="paragraph" w:customStyle="1" w:styleId="65D3B93E6480495A8928BDCA38FFD82048">
    <w:name w:val="65D3B93E6480495A8928BDCA38FFD8204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8">
    <w:name w:val="02D24B861FAC42C28C934698397D13C748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6">
    <w:name w:val="B66EBF9A45E840F58AF4E016FC8ECCE146"/>
    <w:rsid w:val="00F61880"/>
    <w:rPr>
      <w:rFonts w:eastAsiaTheme="minorHAnsi"/>
      <w:lang w:eastAsia="en-US"/>
    </w:rPr>
  </w:style>
  <w:style w:type="paragraph" w:customStyle="1" w:styleId="ABA70D3A29F24392BEC82375ABFF7FF346">
    <w:name w:val="ABA70D3A29F24392BEC82375ABFF7FF346"/>
    <w:rsid w:val="00F61880"/>
    <w:rPr>
      <w:rFonts w:eastAsiaTheme="minorHAnsi"/>
      <w:lang w:eastAsia="en-US"/>
    </w:rPr>
  </w:style>
  <w:style w:type="paragraph" w:customStyle="1" w:styleId="3393E187B31E4A13B105A42934B427BE46">
    <w:name w:val="3393E187B31E4A13B105A42934B427BE46"/>
    <w:rsid w:val="00F61880"/>
    <w:rPr>
      <w:rFonts w:eastAsiaTheme="minorHAnsi"/>
      <w:lang w:eastAsia="en-US"/>
    </w:rPr>
  </w:style>
  <w:style w:type="paragraph" w:customStyle="1" w:styleId="FCE6401953C745478A32C1185C1AC05246">
    <w:name w:val="FCE6401953C745478A32C1185C1AC05246"/>
    <w:rsid w:val="00F61880"/>
    <w:rPr>
      <w:rFonts w:eastAsiaTheme="minorHAnsi"/>
      <w:lang w:eastAsia="en-US"/>
    </w:rPr>
  </w:style>
  <w:style w:type="paragraph" w:customStyle="1" w:styleId="257C7164558E4204A713C63C3CCA433C47">
    <w:name w:val="257C7164558E4204A713C63C3CCA433C47"/>
    <w:rsid w:val="00F61880"/>
    <w:rPr>
      <w:rFonts w:eastAsiaTheme="minorHAnsi"/>
      <w:lang w:eastAsia="en-US"/>
    </w:rPr>
  </w:style>
  <w:style w:type="paragraph" w:customStyle="1" w:styleId="65D3B93E6480495A8928BDCA38FFD82049">
    <w:name w:val="65D3B93E6480495A8928BDCA38FFD8204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49">
    <w:name w:val="02D24B861FAC42C28C934698397D13C749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7">
    <w:name w:val="B66EBF9A45E840F58AF4E016FC8ECCE147"/>
    <w:rsid w:val="00F61880"/>
    <w:rPr>
      <w:rFonts w:eastAsiaTheme="minorHAnsi"/>
      <w:lang w:eastAsia="en-US"/>
    </w:rPr>
  </w:style>
  <w:style w:type="paragraph" w:customStyle="1" w:styleId="ABA70D3A29F24392BEC82375ABFF7FF347">
    <w:name w:val="ABA70D3A29F24392BEC82375ABFF7FF347"/>
    <w:rsid w:val="00F61880"/>
    <w:rPr>
      <w:rFonts w:eastAsiaTheme="minorHAnsi"/>
      <w:lang w:eastAsia="en-US"/>
    </w:rPr>
  </w:style>
  <w:style w:type="paragraph" w:customStyle="1" w:styleId="3393E187B31E4A13B105A42934B427BE47">
    <w:name w:val="3393E187B31E4A13B105A42934B427BE47"/>
    <w:rsid w:val="00F61880"/>
    <w:rPr>
      <w:rFonts w:eastAsiaTheme="minorHAnsi"/>
      <w:lang w:eastAsia="en-US"/>
    </w:rPr>
  </w:style>
  <w:style w:type="paragraph" w:customStyle="1" w:styleId="FCE6401953C745478A32C1185C1AC05247">
    <w:name w:val="FCE6401953C745478A32C1185C1AC05247"/>
    <w:rsid w:val="00F61880"/>
    <w:rPr>
      <w:rFonts w:eastAsiaTheme="minorHAnsi"/>
      <w:lang w:eastAsia="en-US"/>
    </w:rPr>
  </w:style>
  <w:style w:type="paragraph" w:customStyle="1" w:styleId="257C7164558E4204A713C63C3CCA433C48">
    <w:name w:val="257C7164558E4204A713C63C3CCA433C48"/>
    <w:rsid w:val="00F61880"/>
    <w:rPr>
      <w:rFonts w:eastAsiaTheme="minorHAnsi"/>
      <w:lang w:eastAsia="en-US"/>
    </w:rPr>
  </w:style>
  <w:style w:type="paragraph" w:customStyle="1" w:styleId="65D3B93E6480495A8928BDCA38FFD82050">
    <w:name w:val="65D3B93E6480495A8928BDCA38FFD8205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0">
    <w:name w:val="02D24B861FAC42C28C934698397D13C750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8">
    <w:name w:val="B66EBF9A45E840F58AF4E016FC8ECCE148"/>
    <w:rsid w:val="00F61880"/>
    <w:rPr>
      <w:rFonts w:eastAsiaTheme="minorHAnsi"/>
      <w:lang w:eastAsia="en-US"/>
    </w:rPr>
  </w:style>
  <w:style w:type="paragraph" w:customStyle="1" w:styleId="ABA70D3A29F24392BEC82375ABFF7FF348">
    <w:name w:val="ABA70D3A29F24392BEC82375ABFF7FF348"/>
    <w:rsid w:val="00F61880"/>
    <w:rPr>
      <w:rFonts w:eastAsiaTheme="minorHAnsi"/>
      <w:lang w:eastAsia="en-US"/>
    </w:rPr>
  </w:style>
  <w:style w:type="paragraph" w:customStyle="1" w:styleId="3393E187B31E4A13B105A42934B427BE48">
    <w:name w:val="3393E187B31E4A13B105A42934B427BE48"/>
    <w:rsid w:val="00F61880"/>
    <w:rPr>
      <w:rFonts w:eastAsiaTheme="minorHAnsi"/>
      <w:lang w:eastAsia="en-US"/>
    </w:rPr>
  </w:style>
  <w:style w:type="paragraph" w:customStyle="1" w:styleId="FCE6401953C745478A32C1185C1AC05248">
    <w:name w:val="FCE6401953C745478A32C1185C1AC05248"/>
    <w:rsid w:val="00F61880"/>
    <w:rPr>
      <w:rFonts w:eastAsiaTheme="minorHAnsi"/>
      <w:lang w:eastAsia="en-US"/>
    </w:rPr>
  </w:style>
  <w:style w:type="paragraph" w:customStyle="1" w:styleId="257C7164558E4204A713C63C3CCA433C49">
    <w:name w:val="257C7164558E4204A713C63C3CCA433C49"/>
    <w:rsid w:val="00F61880"/>
    <w:rPr>
      <w:rFonts w:eastAsiaTheme="minorHAnsi"/>
      <w:lang w:eastAsia="en-US"/>
    </w:rPr>
  </w:style>
  <w:style w:type="paragraph" w:customStyle="1" w:styleId="65D3B93E6480495A8928BDCA38FFD82051">
    <w:name w:val="65D3B93E6480495A8928BDCA38FFD8205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1">
    <w:name w:val="02D24B861FAC42C28C934698397D13C751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49">
    <w:name w:val="B66EBF9A45E840F58AF4E016FC8ECCE149"/>
    <w:rsid w:val="00F61880"/>
    <w:rPr>
      <w:rFonts w:eastAsiaTheme="minorHAnsi"/>
      <w:lang w:eastAsia="en-US"/>
    </w:rPr>
  </w:style>
  <w:style w:type="paragraph" w:customStyle="1" w:styleId="ABA70D3A29F24392BEC82375ABFF7FF349">
    <w:name w:val="ABA70D3A29F24392BEC82375ABFF7FF349"/>
    <w:rsid w:val="00F61880"/>
    <w:rPr>
      <w:rFonts w:eastAsiaTheme="minorHAnsi"/>
      <w:lang w:eastAsia="en-US"/>
    </w:rPr>
  </w:style>
  <w:style w:type="paragraph" w:customStyle="1" w:styleId="3393E187B31E4A13B105A42934B427BE49">
    <w:name w:val="3393E187B31E4A13B105A42934B427BE49"/>
    <w:rsid w:val="00F61880"/>
    <w:rPr>
      <w:rFonts w:eastAsiaTheme="minorHAnsi"/>
      <w:lang w:eastAsia="en-US"/>
    </w:rPr>
  </w:style>
  <w:style w:type="paragraph" w:customStyle="1" w:styleId="FCE6401953C745478A32C1185C1AC05249">
    <w:name w:val="FCE6401953C745478A32C1185C1AC05249"/>
    <w:rsid w:val="00F61880"/>
    <w:rPr>
      <w:rFonts w:eastAsiaTheme="minorHAnsi"/>
      <w:lang w:eastAsia="en-US"/>
    </w:rPr>
  </w:style>
  <w:style w:type="paragraph" w:customStyle="1" w:styleId="257C7164558E4204A713C63C3CCA433C50">
    <w:name w:val="257C7164558E4204A713C63C3CCA433C50"/>
    <w:rsid w:val="00F61880"/>
    <w:rPr>
      <w:rFonts w:eastAsiaTheme="minorHAnsi"/>
      <w:lang w:eastAsia="en-US"/>
    </w:rPr>
  </w:style>
  <w:style w:type="paragraph" w:customStyle="1" w:styleId="65D3B93E6480495A8928BDCA38FFD82052">
    <w:name w:val="65D3B93E6480495A8928BDCA38FFD8205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2">
    <w:name w:val="02D24B861FAC42C28C934698397D13C752"/>
    <w:rsid w:val="00F61880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0">
    <w:name w:val="B66EBF9A45E840F58AF4E016FC8ECCE150"/>
    <w:rsid w:val="00F61880"/>
    <w:rPr>
      <w:rFonts w:eastAsiaTheme="minorHAnsi"/>
      <w:lang w:eastAsia="en-US"/>
    </w:rPr>
  </w:style>
  <w:style w:type="paragraph" w:customStyle="1" w:styleId="ABA70D3A29F24392BEC82375ABFF7FF350">
    <w:name w:val="ABA70D3A29F24392BEC82375ABFF7FF350"/>
    <w:rsid w:val="00F61880"/>
    <w:rPr>
      <w:rFonts w:eastAsiaTheme="minorHAnsi"/>
      <w:lang w:eastAsia="en-US"/>
    </w:rPr>
  </w:style>
  <w:style w:type="paragraph" w:customStyle="1" w:styleId="3393E187B31E4A13B105A42934B427BE50">
    <w:name w:val="3393E187B31E4A13B105A42934B427BE50"/>
    <w:rsid w:val="00F61880"/>
    <w:rPr>
      <w:rFonts w:eastAsiaTheme="minorHAnsi"/>
      <w:lang w:eastAsia="en-US"/>
    </w:rPr>
  </w:style>
  <w:style w:type="paragraph" w:customStyle="1" w:styleId="FCE6401953C745478A32C1185C1AC05250">
    <w:name w:val="FCE6401953C745478A32C1185C1AC05250"/>
    <w:rsid w:val="00F61880"/>
    <w:rPr>
      <w:rFonts w:eastAsiaTheme="minorHAnsi"/>
      <w:lang w:eastAsia="en-US"/>
    </w:rPr>
  </w:style>
  <w:style w:type="paragraph" w:customStyle="1" w:styleId="257C7164558E4204A713C63C3CCA433C51">
    <w:name w:val="257C7164558E4204A713C63C3CCA433C51"/>
    <w:rsid w:val="00151946"/>
    <w:rPr>
      <w:rFonts w:eastAsiaTheme="minorHAnsi"/>
      <w:lang w:eastAsia="en-US"/>
    </w:rPr>
  </w:style>
  <w:style w:type="paragraph" w:customStyle="1" w:styleId="65D3B93E6480495A8928BDCA38FFD82053">
    <w:name w:val="65D3B93E6480495A8928BDCA38FFD82053"/>
    <w:rsid w:val="00151946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3">
    <w:name w:val="02D24B861FAC42C28C934698397D13C753"/>
    <w:rsid w:val="00151946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1">
    <w:name w:val="B66EBF9A45E840F58AF4E016FC8ECCE151"/>
    <w:rsid w:val="00151946"/>
    <w:rPr>
      <w:rFonts w:eastAsiaTheme="minorHAnsi"/>
      <w:lang w:eastAsia="en-US"/>
    </w:rPr>
  </w:style>
  <w:style w:type="paragraph" w:customStyle="1" w:styleId="ABA70D3A29F24392BEC82375ABFF7FF351">
    <w:name w:val="ABA70D3A29F24392BEC82375ABFF7FF351"/>
    <w:rsid w:val="00151946"/>
    <w:rPr>
      <w:rFonts w:eastAsiaTheme="minorHAnsi"/>
      <w:lang w:eastAsia="en-US"/>
    </w:rPr>
  </w:style>
  <w:style w:type="paragraph" w:customStyle="1" w:styleId="3393E187B31E4A13B105A42934B427BE51">
    <w:name w:val="3393E187B31E4A13B105A42934B427BE51"/>
    <w:rsid w:val="00151946"/>
    <w:rPr>
      <w:rFonts w:eastAsiaTheme="minorHAnsi"/>
      <w:lang w:eastAsia="en-US"/>
    </w:rPr>
  </w:style>
  <w:style w:type="paragraph" w:customStyle="1" w:styleId="FCE6401953C745478A32C1185C1AC05251">
    <w:name w:val="FCE6401953C745478A32C1185C1AC05251"/>
    <w:rsid w:val="00151946"/>
    <w:rPr>
      <w:rFonts w:eastAsiaTheme="minorHAnsi"/>
      <w:lang w:eastAsia="en-US"/>
    </w:rPr>
  </w:style>
  <w:style w:type="paragraph" w:customStyle="1" w:styleId="257C7164558E4204A713C63C3CCA433C52">
    <w:name w:val="257C7164558E4204A713C63C3CCA433C52"/>
    <w:rsid w:val="00750ED7"/>
    <w:rPr>
      <w:rFonts w:eastAsiaTheme="minorHAnsi"/>
      <w:lang w:eastAsia="en-US"/>
    </w:rPr>
  </w:style>
  <w:style w:type="paragraph" w:customStyle="1" w:styleId="65D3B93E6480495A8928BDCA38FFD82054">
    <w:name w:val="65D3B93E6480495A8928BDCA38FFD82054"/>
    <w:rsid w:val="00750ED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4">
    <w:name w:val="02D24B861FAC42C28C934698397D13C754"/>
    <w:rsid w:val="00750ED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2">
    <w:name w:val="B66EBF9A45E840F58AF4E016FC8ECCE152"/>
    <w:rsid w:val="00750ED7"/>
    <w:rPr>
      <w:rFonts w:eastAsiaTheme="minorHAnsi"/>
      <w:lang w:eastAsia="en-US"/>
    </w:rPr>
  </w:style>
  <w:style w:type="paragraph" w:customStyle="1" w:styleId="ABA70D3A29F24392BEC82375ABFF7FF352">
    <w:name w:val="ABA70D3A29F24392BEC82375ABFF7FF352"/>
    <w:rsid w:val="00750ED7"/>
    <w:rPr>
      <w:rFonts w:eastAsiaTheme="minorHAnsi"/>
      <w:lang w:eastAsia="en-US"/>
    </w:rPr>
  </w:style>
  <w:style w:type="paragraph" w:customStyle="1" w:styleId="3393E187B31E4A13B105A42934B427BE52">
    <w:name w:val="3393E187B31E4A13B105A42934B427BE52"/>
    <w:rsid w:val="00750ED7"/>
    <w:rPr>
      <w:rFonts w:eastAsiaTheme="minorHAnsi"/>
      <w:lang w:eastAsia="en-US"/>
    </w:rPr>
  </w:style>
  <w:style w:type="paragraph" w:customStyle="1" w:styleId="FCE6401953C745478A32C1185C1AC05252">
    <w:name w:val="FCE6401953C745478A32C1185C1AC05252"/>
    <w:rsid w:val="00750ED7"/>
    <w:rPr>
      <w:rFonts w:eastAsiaTheme="minorHAnsi"/>
      <w:lang w:eastAsia="en-US"/>
    </w:rPr>
  </w:style>
  <w:style w:type="paragraph" w:customStyle="1" w:styleId="257C7164558E4204A713C63C3CCA433C53">
    <w:name w:val="257C7164558E4204A713C63C3CCA433C53"/>
    <w:rsid w:val="00890F8C"/>
    <w:rPr>
      <w:rFonts w:eastAsiaTheme="minorHAnsi"/>
      <w:lang w:eastAsia="en-US"/>
    </w:rPr>
  </w:style>
  <w:style w:type="paragraph" w:customStyle="1" w:styleId="65D3B93E6480495A8928BDCA38FFD82055">
    <w:name w:val="65D3B93E6480495A8928BDCA38FFD82055"/>
    <w:rsid w:val="00890F8C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5">
    <w:name w:val="02D24B861FAC42C28C934698397D13C755"/>
    <w:rsid w:val="00890F8C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3">
    <w:name w:val="B66EBF9A45E840F58AF4E016FC8ECCE153"/>
    <w:rsid w:val="00890F8C"/>
    <w:rPr>
      <w:rFonts w:eastAsiaTheme="minorHAnsi"/>
      <w:lang w:eastAsia="en-US"/>
    </w:rPr>
  </w:style>
  <w:style w:type="paragraph" w:customStyle="1" w:styleId="ABA70D3A29F24392BEC82375ABFF7FF353">
    <w:name w:val="ABA70D3A29F24392BEC82375ABFF7FF353"/>
    <w:rsid w:val="00890F8C"/>
    <w:rPr>
      <w:rFonts w:eastAsiaTheme="minorHAnsi"/>
      <w:lang w:eastAsia="en-US"/>
    </w:rPr>
  </w:style>
  <w:style w:type="paragraph" w:customStyle="1" w:styleId="3393E187B31E4A13B105A42934B427BE53">
    <w:name w:val="3393E187B31E4A13B105A42934B427BE53"/>
    <w:rsid w:val="00890F8C"/>
    <w:rPr>
      <w:rFonts w:eastAsiaTheme="minorHAnsi"/>
      <w:lang w:eastAsia="en-US"/>
    </w:rPr>
  </w:style>
  <w:style w:type="paragraph" w:customStyle="1" w:styleId="FCE6401953C745478A32C1185C1AC05253">
    <w:name w:val="FCE6401953C745478A32C1185C1AC05253"/>
    <w:rsid w:val="00890F8C"/>
    <w:rPr>
      <w:rFonts w:eastAsiaTheme="minorHAnsi"/>
      <w:lang w:eastAsia="en-US"/>
    </w:rPr>
  </w:style>
  <w:style w:type="paragraph" w:customStyle="1" w:styleId="257C7164558E4204A713C63C3CCA433C54">
    <w:name w:val="257C7164558E4204A713C63C3CCA433C54"/>
    <w:rsid w:val="00E851B2"/>
    <w:rPr>
      <w:rFonts w:eastAsiaTheme="minorHAnsi"/>
      <w:lang w:eastAsia="en-US"/>
    </w:rPr>
  </w:style>
  <w:style w:type="paragraph" w:customStyle="1" w:styleId="65D3B93E6480495A8928BDCA38FFD82056">
    <w:name w:val="65D3B93E6480495A8928BDCA38FFD82056"/>
    <w:rsid w:val="00E851B2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6">
    <w:name w:val="02D24B861FAC42C28C934698397D13C756"/>
    <w:rsid w:val="00E851B2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4">
    <w:name w:val="B66EBF9A45E840F58AF4E016FC8ECCE154"/>
    <w:rsid w:val="00E851B2"/>
    <w:rPr>
      <w:rFonts w:eastAsiaTheme="minorHAnsi"/>
      <w:lang w:eastAsia="en-US"/>
    </w:rPr>
  </w:style>
  <w:style w:type="paragraph" w:customStyle="1" w:styleId="ABA70D3A29F24392BEC82375ABFF7FF354">
    <w:name w:val="ABA70D3A29F24392BEC82375ABFF7FF354"/>
    <w:rsid w:val="00E851B2"/>
    <w:rPr>
      <w:rFonts w:eastAsiaTheme="minorHAnsi"/>
      <w:lang w:eastAsia="en-US"/>
    </w:rPr>
  </w:style>
  <w:style w:type="paragraph" w:customStyle="1" w:styleId="3393E187B31E4A13B105A42934B427BE54">
    <w:name w:val="3393E187B31E4A13B105A42934B427BE54"/>
    <w:rsid w:val="00E851B2"/>
    <w:rPr>
      <w:rFonts w:eastAsiaTheme="minorHAnsi"/>
      <w:lang w:eastAsia="en-US"/>
    </w:rPr>
  </w:style>
  <w:style w:type="paragraph" w:customStyle="1" w:styleId="FCE6401953C745478A32C1185C1AC05254">
    <w:name w:val="FCE6401953C745478A32C1185C1AC05254"/>
    <w:rsid w:val="00E851B2"/>
    <w:rPr>
      <w:rFonts w:eastAsiaTheme="minorHAnsi"/>
      <w:lang w:eastAsia="en-US"/>
    </w:rPr>
  </w:style>
  <w:style w:type="paragraph" w:customStyle="1" w:styleId="257C7164558E4204A713C63C3CCA433C55">
    <w:name w:val="257C7164558E4204A713C63C3CCA433C55"/>
    <w:rsid w:val="000576A8"/>
    <w:rPr>
      <w:rFonts w:eastAsiaTheme="minorHAnsi"/>
      <w:lang w:eastAsia="en-US"/>
    </w:rPr>
  </w:style>
  <w:style w:type="paragraph" w:customStyle="1" w:styleId="65D3B93E6480495A8928BDCA38FFD82057">
    <w:name w:val="65D3B93E6480495A8928BDCA38FFD82057"/>
    <w:rsid w:val="000576A8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7">
    <w:name w:val="02D24B861FAC42C28C934698397D13C757"/>
    <w:rsid w:val="000576A8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5">
    <w:name w:val="B66EBF9A45E840F58AF4E016FC8ECCE155"/>
    <w:rsid w:val="000576A8"/>
    <w:rPr>
      <w:rFonts w:eastAsiaTheme="minorHAnsi"/>
      <w:lang w:eastAsia="en-US"/>
    </w:rPr>
  </w:style>
  <w:style w:type="paragraph" w:customStyle="1" w:styleId="ABA70D3A29F24392BEC82375ABFF7FF355">
    <w:name w:val="ABA70D3A29F24392BEC82375ABFF7FF355"/>
    <w:rsid w:val="000576A8"/>
    <w:rPr>
      <w:rFonts w:eastAsiaTheme="minorHAnsi"/>
      <w:lang w:eastAsia="en-US"/>
    </w:rPr>
  </w:style>
  <w:style w:type="paragraph" w:customStyle="1" w:styleId="3393E187B31E4A13B105A42934B427BE55">
    <w:name w:val="3393E187B31E4A13B105A42934B427BE55"/>
    <w:rsid w:val="000576A8"/>
    <w:rPr>
      <w:rFonts w:eastAsiaTheme="minorHAnsi"/>
      <w:lang w:eastAsia="en-US"/>
    </w:rPr>
  </w:style>
  <w:style w:type="paragraph" w:customStyle="1" w:styleId="FCE6401953C745478A32C1185C1AC05255">
    <w:name w:val="FCE6401953C745478A32C1185C1AC05255"/>
    <w:rsid w:val="000576A8"/>
    <w:rPr>
      <w:rFonts w:eastAsiaTheme="minorHAnsi"/>
      <w:lang w:eastAsia="en-US"/>
    </w:rPr>
  </w:style>
  <w:style w:type="paragraph" w:customStyle="1" w:styleId="257C7164558E4204A713C63C3CCA433C56">
    <w:name w:val="257C7164558E4204A713C63C3CCA433C56"/>
    <w:rsid w:val="00CA0447"/>
    <w:rPr>
      <w:rFonts w:eastAsiaTheme="minorHAnsi"/>
      <w:lang w:eastAsia="en-US"/>
    </w:rPr>
  </w:style>
  <w:style w:type="paragraph" w:customStyle="1" w:styleId="65D3B93E6480495A8928BDCA38FFD82058">
    <w:name w:val="65D3B93E6480495A8928BDCA38FFD82058"/>
    <w:rsid w:val="00CA044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8">
    <w:name w:val="02D24B861FAC42C28C934698397D13C758"/>
    <w:rsid w:val="00CA044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6">
    <w:name w:val="B66EBF9A45E840F58AF4E016FC8ECCE156"/>
    <w:rsid w:val="00CA0447"/>
    <w:rPr>
      <w:rFonts w:eastAsiaTheme="minorHAnsi"/>
      <w:lang w:eastAsia="en-US"/>
    </w:rPr>
  </w:style>
  <w:style w:type="paragraph" w:customStyle="1" w:styleId="ABA70D3A29F24392BEC82375ABFF7FF356">
    <w:name w:val="ABA70D3A29F24392BEC82375ABFF7FF356"/>
    <w:rsid w:val="00CA0447"/>
    <w:rPr>
      <w:rFonts w:eastAsiaTheme="minorHAnsi"/>
      <w:lang w:eastAsia="en-US"/>
    </w:rPr>
  </w:style>
  <w:style w:type="paragraph" w:customStyle="1" w:styleId="3393E187B31E4A13B105A42934B427BE56">
    <w:name w:val="3393E187B31E4A13B105A42934B427BE56"/>
    <w:rsid w:val="00CA0447"/>
    <w:rPr>
      <w:rFonts w:eastAsiaTheme="minorHAnsi"/>
      <w:lang w:eastAsia="en-US"/>
    </w:rPr>
  </w:style>
  <w:style w:type="paragraph" w:customStyle="1" w:styleId="FCE6401953C745478A32C1185C1AC05256">
    <w:name w:val="FCE6401953C745478A32C1185C1AC05256"/>
    <w:rsid w:val="00CA0447"/>
    <w:rPr>
      <w:rFonts w:eastAsiaTheme="minorHAnsi"/>
      <w:lang w:eastAsia="en-US"/>
    </w:rPr>
  </w:style>
  <w:style w:type="paragraph" w:customStyle="1" w:styleId="257C7164558E4204A713C63C3CCA433C57">
    <w:name w:val="257C7164558E4204A713C63C3CCA433C57"/>
    <w:rsid w:val="00A83607"/>
    <w:rPr>
      <w:rFonts w:eastAsiaTheme="minorHAnsi"/>
      <w:lang w:eastAsia="en-US"/>
    </w:rPr>
  </w:style>
  <w:style w:type="paragraph" w:customStyle="1" w:styleId="65D3B93E6480495A8928BDCA38FFD82059">
    <w:name w:val="65D3B93E6480495A8928BDCA38FFD82059"/>
    <w:rsid w:val="00A8360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59">
    <w:name w:val="02D24B861FAC42C28C934698397D13C759"/>
    <w:rsid w:val="00A8360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7">
    <w:name w:val="B66EBF9A45E840F58AF4E016FC8ECCE157"/>
    <w:rsid w:val="00A83607"/>
    <w:rPr>
      <w:rFonts w:eastAsiaTheme="minorHAnsi"/>
      <w:lang w:eastAsia="en-US"/>
    </w:rPr>
  </w:style>
  <w:style w:type="paragraph" w:customStyle="1" w:styleId="ABA70D3A29F24392BEC82375ABFF7FF357">
    <w:name w:val="ABA70D3A29F24392BEC82375ABFF7FF357"/>
    <w:rsid w:val="00A83607"/>
    <w:rPr>
      <w:rFonts w:eastAsiaTheme="minorHAnsi"/>
      <w:lang w:eastAsia="en-US"/>
    </w:rPr>
  </w:style>
  <w:style w:type="paragraph" w:customStyle="1" w:styleId="3393E187B31E4A13B105A42934B427BE57">
    <w:name w:val="3393E187B31E4A13B105A42934B427BE57"/>
    <w:rsid w:val="00A83607"/>
    <w:rPr>
      <w:rFonts w:eastAsiaTheme="minorHAnsi"/>
      <w:lang w:eastAsia="en-US"/>
    </w:rPr>
  </w:style>
  <w:style w:type="paragraph" w:customStyle="1" w:styleId="FCE6401953C745478A32C1185C1AC05257">
    <w:name w:val="FCE6401953C745478A32C1185C1AC05257"/>
    <w:rsid w:val="00A83607"/>
    <w:rPr>
      <w:rFonts w:eastAsiaTheme="minorHAnsi"/>
      <w:lang w:eastAsia="en-US"/>
    </w:rPr>
  </w:style>
  <w:style w:type="paragraph" w:customStyle="1" w:styleId="257C7164558E4204A713C63C3CCA433C58">
    <w:name w:val="257C7164558E4204A713C63C3CCA433C58"/>
    <w:rsid w:val="00A83607"/>
    <w:rPr>
      <w:rFonts w:eastAsiaTheme="minorHAnsi"/>
      <w:lang w:eastAsia="en-US"/>
    </w:rPr>
  </w:style>
  <w:style w:type="paragraph" w:customStyle="1" w:styleId="65D3B93E6480495A8928BDCA38FFD82060">
    <w:name w:val="65D3B93E6480495A8928BDCA38FFD82060"/>
    <w:rsid w:val="00A83607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60">
    <w:name w:val="02D24B861FAC42C28C934698397D13C760"/>
    <w:rsid w:val="00A83607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8">
    <w:name w:val="B66EBF9A45E840F58AF4E016FC8ECCE158"/>
    <w:rsid w:val="00A83607"/>
    <w:rPr>
      <w:rFonts w:eastAsiaTheme="minorHAnsi"/>
      <w:lang w:eastAsia="en-US"/>
    </w:rPr>
  </w:style>
  <w:style w:type="paragraph" w:customStyle="1" w:styleId="ABA70D3A29F24392BEC82375ABFF7FF358">
    <w:name w:val="ABA70D3A29F24392BEC82375ABFF7FF358"/>
    <w:rsid w:val="00A83607"/>
    <w:rPr>
      <w:rFonts w:eastAsiaTheme="minorHAnsi"/>
      <w:lang w:eastAsia="en-US"/>
    </w:rPr>
  </w:style>
  <w:style w:type="paragraph" w:customStyle="1" w:styleId="3393E187B31E4A13B105A42934B427BE58">
    <w:name w:val="3393E187B31E4A13B105A42934B427BE58"/>
    <w:rsid w:val="00A83607"/>
    <w:rPr>
      <w:rFonts w:eastAsiaTheme="minorHAnsi"/>
      <w:lang w:eastAsia="en-US"/>
    </w:rPr>
  </w:style>
  <w:style w:type="paragraph" w:customStyle="1" w:styleId="FCE6401953C745478A32C1185C1AC05258">
    <w:name w:val="FCE6401953C745478A32C1185C1AC05258"/>
    <w:rsid w:val="00A83607"/>
    <w:rPr>
      <w:rFonts w:eastAsiaTheme="minorHAnsi"/>
      <w:lang w:eastAsia="en-US"/>
    </w:rPr>
  </w:style>
  <w:style w:type="paragraph" w:customStyle="1" w:styleId="257C7164558E4204A713C63C3CCA433C59">
    <w:name w:val="257C7164558E4204A713C63C3CCA433C59"/>
    <w:rsid w:val="00164976"/>
    <w:rPr>
      <w:rFonts w:eastAsiaTheme="minorHAnsi"/>
      <w:lang w:eastAsia="en-US"/>
    </w:rPr>
  </w:style>
  <w:style w:type="paragraph" w:customStyle="1" w:styleId="65D3B93E6480495A8928BDCA38FFD82061">
    <w:name w:val="65D3B93E6480495A8928BDCA38FFD82061"/>
    <w:rsid w:val="00164976"/>
    <w:pPr>
      <w:spacing w:after="0"/>
    </w:pPr>
    <w:rPr>
      <w:rFonts w:eastAsiaTheme="minorHAnsi"/>
      <w:sz w:val="18"/>
      <w:lang w:eastAsia="en-US"/>
    </w:rPr>
  </w:style>
  <w:style w:type="paragraph" w:customStyle="1" w:styleId="02D24B861FAC42C28C934698397D13C761">
    <w:name w:val="02D24B861FAC42C28C934698397D13C761"/>
    <w:rsid w:val="00164976"/>
    <w:pPr>
      <w:spacing w:after="0"/>
    </w:pPr>
    <w:rPr>
      <w:rFonts w:eastAsiaTheme="minorHAnsi"/>
      <w:sz w:val="18"/>
      <w:lang w:eastAsia="en-US"/>
    </w:rPr>
  </w:style>
  <w:style w:type="paragraph" w:customStyle="1" w:styleId="B66EBF9A45E840F58AF4E016FC8ECCE159">
    <w:name w:val="B66EBF9A45E840F58AF4E016FC8ECCE159"/>
    <w:rsid w:val="00164976"/>
    <w:rPr>
      <w:rFonts w:eastAsiaTheme="minorHAnsi"/>
      <w:lang w:eastAsia="en-US"/>
    </w:rPr>
  </w:style>
  <w:style w:type="paragraph" w:customStyle="1" w:styleId="ABA70D3A29F24392BEC82375ABFF7FF359">
    <w:name w:val="ABA70D3A29F24392BEC82375ABFF7FF359"/>
    <w:rsid w:val="00164976"/>
    <w:rPr>
      <w:rFonts w:eastAsiaTheme="minorHAnsi"/>
      <w:lang w:eastAsia="en-US"/>
    </w:rPr>
  </w:style>
  <w:style w:type="paragraph" w:customStyle="1" w:styleId="3393E187B31E4A13B105A42934B427BE59">
    <w:name w:val="3393E187B31E4A13B105A42934B427BE59"/>
    <w:rsid w:val="00164976"/>
    <w:rPr>
      <w:rFonts w:eastAsiaTheme="minorHAnsi"/>
      <w:lang w:eastAsia="en-US"/>
    </w:rPr>
  </w:style>
  <w:style w:type="paragraph" w:customStyle="1" w:styleId="FCE6401953C745478A32C1185C1AC05259">
    <w:name w:val="FCE6401953C745478A32C1185C1AC05259"/>
    <w:rsid w:val="00164976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195FCA-931E-4A30-8B4F-2C875156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1</Pages>
  <Words>427</Words>
  <Characters>2352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2022-05-07T11:21:00Z</dcterms:created>
  <dcterms:modified xsi:type="dcterms:W3CDTF">2023-11-21T17:08:00Z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